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54E6D" w14:textId="77777777" w:rsidR="00AB1133" w:rsidRPr="00AB06E6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6E6">
        <w:rPr>
          <w:noProof/>
        </w:rPr>
        <w:drawing>
          <wp:inline distT="0" distB="0" distL="0" distR="0" wp14:anchorId="0ED48A84" wp14:editId="0AD2A812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976C" w14:textId="77777777" w:rsidR="00AB1133" w:rsidRPr="00AB06E6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06E6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14:paraId="1DC3CC66" w14:textId="77777777" w:rsidR="00AB1133" w:rsidRPr="00AB06E6" w:rsidRDefault="00AB1133" w:rsidP="00AB1133">
      <w:pPr>
        <w:pStyle w:val="10"/>
        <w:spacing w:line="276" w:lineRule="auto"/>
        <w:rPr>
          <w:b w:val="0"/>
          <w:bCs w:val="0"/>
          <w:sz w:val="28"/>
          <w:szCs w:val="28"/>
        </w:rPr>
      </w:pPr>
      <w:r w:rsidRPr="00AB06E6">
        <w:rPr>
          <w:b w:val="0"/>
          <w:bCs w:val="0"/>
          <w:sz w:val="28"/>
          <w:szCs w:val="28"/>
        </w:rPr>
        <w:t>СЕЛЬСКОЕ ПОСЕЛЕНИЕ ШАПША</w:t>
      </w:r>
    </w:p>
    <w:p w14:paraId="7B852770" w14:textId="77777777" w:rsidR="00AB1133" w:rsidRPr="00AB06E6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06E6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14:paraId="3E46F158" w14:textId="77777777" w:rsidR="00AB1133" w:rsidRPr="00AB06E6" w:rsidRDefault="00AB1133" w:rsidP="00AB1133">
      <w:pPr>
        <w:pStyle w:val="10"/>
        <w:spacing w:line="276" w:lineRule="auto"/>
        <w:rPr>
          <w:sz w:val="28"/>
          <w:szCs w:val="28"/>
        </w:rPr>
      </w:pPr>
    </w:p>
    <w:p w14:paraId="42A587F9" w14:textId="77777777" w:rsidR="00AB1133" w:rsidRPr="00AB06E6" w:rsidRDefault="00AB1133" w:rsidP="00AB1133">
      <w:pPr>
        <w:pStyle w:val="10"/>
        <w:spacing w:line="276" w:lineRule="auto"/>
        <w:rPr>
          <w:sz w:val="28"/>
          <w:szCs w:val="28"/>
        </w:rPr>
      </w:pPr>
      <w:r w:rsidRPr="00AB06E6">
        <w:rPr>
          <w:sz w:val="28"/>
          <w:szCs w:val="28"/>
        </w:rPr>
        <w:t>АДМИНИСТРАЦИЯ СЕЛЬСКОГО ПОСЕЛЕНИЯ ШАПША</w:t>
      </w:r>
    </w:p>
    <w:p w14:paraId="635E2E7A" w14:textId="77777777" w:rsidR="00AB1133" w:rsidRPr="00AB06E6" w:rsidRDefault="00AB1133" w:rsidP="00AB1133">
      <w:pPr>
        <w:pStyle w:val="10"/>
        <w:spacing w:line="276" w:lineRule="auto"/>
        <w:rPr>
          <w:sz w:val="28"/>
          <w:szCs w:val="28"/>
        </w:rPr>
      </w:pPr>
    </w:p>
    <w:p w14:paraId="2F29E20D" w14:textId="77777777" w:rsidR="00AB1133" w:rsidRPr="00AB06E6" w:rsidRDefault="00AB1133" w:rsidP="00AB1133">
      <w:pPr>
        <w:pStyle w:val="10"/>
        <w:spacing w:line="276" w:lineRule="auto"/>
        <w:rPr>
          <w:sz w:val="28"/>
          <w:szCs w:val="28"/>
        </w:rPr>
      </w:pPr>
      <w:r w:rsidRPr="00AB06E6">
        <w:rPr>
          <w:sz w:val="28"/>
          <w:szCs w:val="28"/>
        </w:rPr>
        <w:t>ПОСТАНОВЛЕНИЕ</w:t>
      </w:r>
    </w:p>
    <w:p w14:paraId="74D1DD7E" w14:textId="77777777" w:rsidR="00296C32" w:rsidRPr="00AB06E6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2B23A2" w14:textId="3B7AEC78" w:rsidR="008734F7" w:rsidRPr="00AB06E6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6E6">
        <w:rPr>
          <w:rFonts w:ascii="Times New Roman" w:hAnsi="Times New Roman" w:cs="Times New Roman"/>
          <w:sz w:val="28"/>
          <w:szCs w:val="28"/>
        </w:rPr>
        <w:t xml:space="preserve">от </w:t>
      </w:r>
      <w:r w:rsidR="00474593" w:rsidRPr="00AB06E6">
        <w:rPr>
          <w:rFonts w:ascii="Times New Roman" w:hAnsi="Times New Roman" w:cs="Times New Roman"/>
          <w:sz w:val="28"/>
          <w:szCs w:val="28"/>
        </w:rPr>
        <w:t>01</w:t>
      </w:r>
      <w:r w:rsidRPr="00AB06E6">
        <w:rPr>
          <w:rFonts w:ascii="Times New Roman" w:hAnsi="Times New Roman" w:cs="Times New Roman"/>
          <w:sz w:val="28"/>
          <w:szCs w:val="28"/>
        </w:rPr>
        <w:t>.</w:t>
      </w:r>
      <w:r w:rsidR="001F7BB4" w:rsidRPr="00AB06E6">
        <w:rPr>
          <w:rFonts w:ascii="Times New Roman" w:hAnsi="Times New Roman" w:cs="Times New Roman"/>
          <w:sz w:val="28"/>
          <w:szCs w:val="28"/>
        </w:rPr>
        <w:t>0</w:t>
      </w:r>
      <w:r w:rsidR="00474593" w:rsidRPr="00AB06E6">
        <w:rPr>
          <w:rFonts w:ascii="Times New Roman" w:hAnsi="Times New Roman" w:cs="Times New Roman"/>
          <w:sz w:val="28"/>
          <w:szCs w:val="28"/>
        </w:rPr>
        <w:t>6</w:t>
      </w:r>
      <w:r w:rsidR="007936EC" w:rsidRPr="00AB06E6">
        <w:rPr>
          <w:rFonts w:ascii="Times New Roman" w:hAnsi="Times New Roman" w:cs="Times New Roman"/>
          <w:sz w:val="28"/>
          <w:szCs w:val="28"/>
        </w:rPr>
        <w:t>.</w:t>
      </w:r>
      <w:r w:rsidRPr="00AB06E6">
        <w:rPr>
          <w:rFonts w:ascii="Times New Roman" w:hAnsi="Times New Roman" w:cs="Times New Roman"/>
          <w:sz w:val="28"/>
          <w:szCs w:val="28"/>
        </w:rPr>
        <w:t>20</w:t>
      </w:r>
      <w:r w:rsidR="00A40880" w:rsidRPr="00AB06E6">
        <w:rPr>
          <w:rFonts w:ascii="Times New Roman" w:hAnsi="Times New Roman" w:cs="Times New Roman"/>
          <w:sz w:val="28"/>
          <w:szCs w:val="28"/>
        </w:rPr>
        <w:t>2</w:t>
      </w:r>
      <w:r w:rsidR="001F7BB4" w:rsidRPr="00AB06E6">
        <w:rPr>
          <w:rFonts w:ascii="Times New Roman" w:hAnsi="Times New Roman" w:cs="Times New Roman"/>
          <w:sz w:val="28"/>
          <w:szCs w:val="28"/>
        </w:rPr>
        <w:t>6</w:t>
      </w:r>
      <w:r w:rsidR="00870B46" w:rsidRPr="00AB06E6">
        <w:rPr>
          <w:rFonts w:ascii="Times New Roman" w:hAnsi="Times New Roman" w:cs="Times New Roman"/>
          <w:sz w:val="28"/>
          <w:szCs w:val="28"/>
        </w:rPr>
        <w:t xml:space="preserve"> </w:t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</w:r>
      <w:r w:rsidR="00870B46" w:rsidRPr="00AB06E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31CFF" w:rsidRPr="00AB06E6">
        <w:rPr>
          <w:rFonts w:ascii="Times New Roman" w:hAnsi="Times New Roman" w:cs="Times New Roman"/>
          <w:sz w:val="28"/>
          <w:szCs w:val="28"/>
        </w:rPr>
        <w:t xml:space="preserve">№ </w:t>
      </w:r>
      <w:r w:rsidR="00870B46" w:rsidRPr="00AB06E6">
        <w:rPr>
          <w:rFonts w:ascii="Times New Roman" w:hAnsi="Times New Roman" w:cs="Times New Roman"/>
          <w:sz w:val="28"/>
          <w:szCs w:val="28"/>
        </w:rPr>
        <w:t>24</w:t>
      </w:r>
    </w:p>
    <w:p w14:paraId="3C02D73E" w14:textId="77777777" w:rsidR="008734F7" w:rsidRPr="00AB06E6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06E6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06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06E6">
        <w:rPr>
          <w:rFonts w:ascii="Times New Roman" w:hAnsi="Times New Roman" w:cs="Times New Roman"/>
          <w:i/>
          <w:sz w:val="28"/>
          <w:szCs w:val="28"/>
        </w:rPr>
        <w:t>Шапша</w:t>
      </w:r>
    </w:p>
    <w:p w14:paraId="540833BF" w14:textId="77777777" w:rsidR="008734F7" w:rsidRPr="00AB06E6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10"/>
      </w:tblGrid>
      <w:tr w:rsidR="00AA018C" w:rsidRPr="00AB06E6" w14:paraId="0FD2679C" w14:textId="77777777" w:rsidTr="0080397B">
        <w:tc>
          <w:tcPr>
            <w:tcW w:w="5920" w:type="dxa"/>
          </w:tcPr>
          <w:p w14:paraId="75CE8CC9" w14:textId="77777777" w:rsidR="00870B46" w:rsidRPr="00AB06E6" w:rsidRDefault="00AF4F2D" w:rsidP="0058359A">
            <w:pPr>
              <w:pStyle w:val="ab"/>
              <w:jc w:val="both"/>
              <w:rPr>
                <w:sz w:val="28"/>
                <w:szCs w:val="28"/>
              </w:rPr>
            </w:pPr>
            <w:r w:rsidRPr="00AB06E6">
              <w:rPr>
                <w:sz w:val="28"/>
                <w:szCs w:val="28"/>
              </w:rPr>
              <w:t xml:space="preserve">О назначении </w:t>
            </w:r>
            <w:proofErr w:type="gramStart"/>
            <w:r w:rsidRPr="00AB06E6">
              <w:rPr>
                <w:sz w:val="28"/>
                <w:szCs w:val="28"/>
              </w:rPr>
              <w:t>общественных</w:t>
            </w:r>
            <w:proofErr w:type="gramEnd"/>
          </w:p>
          <w:p w14:paraId="4AD65E32" w14:textId="77777777" w:rsidR="00870B46" w:rsidRPr="00AB06E6" w:rsidRDefault="00AF4F2D" w:rsidP="0058359A">
            <w:pPr>
              <w:pStyle w:val="ab"/>
              <w:jc w:val="both"/>
              <w:rPr>
                <w:sz w:val="28"/>
                <w:szCs w:val="28"/>
              </w:rPr>
            </w:pPr>
            <w:r w:rsidRPr="00AB06E6">
              <w:rPr>
                <w:sz w:val="28"/>
                <w:szCs w:val="28"/>
              </w:rPr>
              <w:t xml:space="preserve">обсуждений по </w:t>
            </w:r>
            <w:r w:rsidR="00F35215" w:rsidRPr="00AB06E6">
              <w:rPr>
                <w:sz w:val="28"/>
                <w:szCs w:val="28"/>
              </w:rPr>
              <w:t>проекту</w:t>
            </w:r>
            <w:r w:rsidR="001F7BB4" w:rsidRPr="00AB06E6">
              <w:rPr>
                <w:sz w:val="28"/>
                <w:szCs w:val="28"/>
              </w:rPr>
              <w:t xml:space="preserve"> </w:t>
            </w:r>
            <w:bookmarkStart w:id="0" w:name="_Hlk228344037"/>
            <w:r w:rsidR="0058359A" w:rsidRPr="00AB06E6">
              <w:rPr>
                <w:sz w:val="28"/>
                <w:szCs w:val="28"/>
              </w:rPr>
              <w:t>Решения</w:t>
            </w:r>
          </w:p>
          <w:p w14:paraId="36CDE283" w14:textId="77777777" w:rsidR="00870B46" w:rsidRPr="00AB06E6" w:rsidRDefault="001F7BB4" w:rsidP="0058359A">
            <w:pPr>
              <w:pStyle w:val="ab"/>
              <w:jc w:val="both"/>
              <w:rPr>
                <w:sz w:val="28"/>
                <w:szCs w:val="28"/>
              </w:rPr>
            </w:pPr>
            <w:r w:rsidRPr="00AB06E6">
              <w:rPr>
                <w:sz w:val="28"/>
                <w:szCs w:val="28"/>
              </w:rPr>
              <w:t xml:space="preserve">«О внесении изменений </w:t>
            </w:r>
          </w:p>
          <w:p w14:paraId="69C13BC4" w14:textId="77777777" w:rsidR="00870B46" w:rsidRPr="00AB06E6" w:rsidRDefault="001F7BB4" w:rsidP="0058359A">
            <w:pPr>
              <w:pStyle w:val="ab"/>
              <w:jc w:val="both"/>
              <w:rPr>
                <w:sz w:val="28"/>
                <w:szCs w:val="28"/>
              </w:rPr>
            </w:pPr>
            <w:r w:rsidRPr="00AB06E6">
              <w:rPr>
                <w:sz w:val="28"/>
                <w:szCs w:val="28"/>
              </w:rPr>
              <w:t xml:space="preserve">в Решение Совета </w:t>
            </w:r>
          </w:p>
          <w:p w14:paraId="76E1BFFB" w14:textId="77777777" w:rsidR="00870B46" w:rsidRPr="00AB06E6" w:rsidRDefault="001F7BB4" w:rsidP="0058359A">
            <w:pPr>
              <w:pStyle w:val="ab"/>
              <w:jc w:val="both"/>
              <w:rPr>
                <w:sz w:val="28"/>
                <w:szCs w:val="28"/>
              </w:rPr>
            </w:pPr>
            <w:r w:rsidRPr="00AB06E6">
              <w:rPr>
                <w:sz w:val="28"/>
                <w:szCs w:val="28"/>
              </w:rPr>
              <w:t xml:space="preserve">депутатов </w:t>
            </w:r>
            <w:proofErr w:type="gramStart"/>
            <w:r w:rsidRPr="00AB06E6">
              <w:rPr>
                <w:sz w:val="28"/>
                <w:szCs w:val="28"/>
              </w:rPr>
              <w:t>сельского</w:t>
            </w:r>
            <w:proofErr w:type="gramEnd"/>
            <w:r w:rsidRPr="00AB06E6">
              <w:rPr>
                <w:sz w:val="28"/>
                <w:szCs w:val="28"/>
              </w:rPr>
              <w:t xml:space="preserve"> </w:t>
            </w:r>
          </w:p>
          <w:p w14:paraId="0028DD7F" w14:textId="77777777" w:rsidR="00870B46" w:rsidRPr="00AB06E6" w:rsidRDefault="001F7BB4" w:rsidP="0058359A">
            <w:pPr>
              <w:pStyle w:val="ab"/>
              <w:jc w:val="both"/>
              <w:rPr>
                <w:sz w:val="28"/>
                <w:szCs w:val="28"/>
              </w:rPr>
            </w:pPr>
            <w:r w:rsidRPr="00AB06E6">
              <w:rPr>
                <w:sz w:val="28"/>
                <w:szCs w:val="28"/>
              </w:rPr>
              <w:t xml:space="preserve">поселения Шапша </w:t>
            </w:r>
          </w:p>
          <w:p w14:paraId="4D5F2CA1" w14:textId="3AC60A15" w:rsidR="001F7BB4" w:rsidRPr="00AB06E6" w:rsidRDefault="001F7BB4" w:rsidP="0058359A">
            <w:pPr>
              <w:pStyle w:val="ab"/>
              <w:jc w:val="both"/>
              <w:rPr>
                <w:sz w:val="28"/>
                <w:szCs w:val="28"/>
              </w:rPr>
            </w:pPr>
            <w:r w:rsidRPr="00AB06E6">
              <w:rPr>
                <w:sz w:val="28"/>
                <w:szCs w:val="28"/>
              </w:rPr>
              <w:t>от 10.02.2021 №150</w:t>
            </w:r>
          </w:p>
          <w:p w14:paraId="5A7DA344" w14:textId="77777777" w:rsidR="00870B46" w:rsidRPr="00AB06E6" w:rsidRDefault="001F7BB4" w:rsidP="001F7B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«Об утверждении </w:t>
            </w:r>
          </w:p>
          <w:p w14:paraId="622FBE79" w14:textId="20ED558D" w:rsidR="0058359A" w:rsidRPr="00AB06E6" w:rsidRDefault="001F7BB4" w:rsidP="001F7B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проекта планировки </w:t>
            </w:r>
          </w:p>
          <w:p w14:paraId="4BF7C0A3" w14:textId="77777777" w:rsidR="00870B46" w:rsidRPr="00AB06E6" w:rsidRDefault="001F7BB4" w:rsidP="0058359A">
            <w:pPr>
              <w:tabs>
                <w:tab w:val="left" w:pos="4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проекта межевания </w:t>
            </w:r>
          </w:p>
          <w:p w14:paraId="024990FE" w14:textId="60065DC6" w:rsidR="00653707" w:rsidRPr="00AB06E6" w:rsidRDefault="001F7BB4" w:rsidP="00870B46">
            <w:pPr>
              <w:tabs>
                <w:tab w:val="left" w:pos="4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 д.</w:t>
            </w:r>
            <w:r w:rsidR="00870B46" w:rsidRPr="00AB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Ярки» </w:t>
            </w:r>
            <w:bookmarkEnd w:id="0"/>
          </w:p>
        </w:tc>
        <w:tc>
          <w:tcPr>
            <w:tcW w:w="4110" w:type="dxa"/>
          </w:tcPr>
          <w:p w14:paraId="5B4C0E6E" w14:textId="77777777" w:rsidR="00AA018C" w:rsidRPr="00AB06E6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DD8765" w14:textId="77777777" w:rsidR="00653707" w:rsidRPr="00AB06E6" w:rsidRDefault="0065370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9FD840" w14:textId="5C5E1043" w:rsidR="00AF4F2D" w:rsidRPr="00AB06E6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AB06E6">
        <w:rPr>
          <w:rFonts w:ascii="Times New Roman" w:hAnsi="Times New Roman" w:cs="Times New Roman"/>
          <w:sz w:val="28"/>
          <w:szCs w:val="28"/>
        </w:rPr>
        <w:t xml:space="preserve">В соответствии со ст. 8, ст. </w:t>
      </w:r>
      <w:r w:rsidR="00F35215" w:rsidRPr="00AB06E6">
        <w:rPr>
          <w:rFonts w:ascii="Times New Roman" w:hAnsi="Times New Roman" w:cs="Times New Roman"/>
          <w:sz w:val="28"/>
          <w:szCs w:val="28"/>
        </w:rPr>
        <w:t>28</w:t>
      </w:r>
      <w:r w:rsidRPr="00AB06E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</w:t>
      </w:r>
      <w:r w:rsidR="00474593" w:rsidRPr="00AB06E6">
        <w:rPr>
          <w:rFonts w:ascii="Times New Roman" w:hAnsi="Times New Roman" w:cs="Times New Roman"/>
          <w:sz w:val="28"/>
          <w:szCs w:val="28"/>
        </w:rPr>
        <w:t>,</w:t>
      </w:r>
      <w:r w:rsidR="008C528E" w:rsidRPr="00AB06E6">
        <w:rPr>
          <w:rFonts w:ascii="Times New Roman" w:hAnsi="Times New Roman"/>
          <w:sz w:val="28"/>
          <w:szCs w:val="28"/>
        </w:rPr>
        <w:t xml:space="preserve"> с Федеральным законом от 20.03.2025 №</w:t>
      </w:r>
      <w:r w:rsidR="00AB06E6" w:rsidRPr="00AB06E6">
        <w:rPr>
          <w:rFonts w:ascii="Times New Roman" w:hAnsi="Times New Roman"/>
          <w:sz w:val="28"/>
          <w:szCs w:val="28"/>
        </w:rPr>
        <w:t xml:space="preserve"> </w:t>
      </w:r>
      <w:r w:rsidR="008C528E" w:rsidRPr="00AB06E6">
        <w:rPr>
          <w:rFonts w:ascii="Times New Roman" w:hAnsi="Times New Roman"/>
          <w:sz w:val="28"/>
          <w:szCs w:val="28"/>
        </w:rPr>
        <w:t>33-ФЗ</w:t>
      </w:r>
      <w:r w:rsidR="00474593" w:rsidRPr="00AB06E6">
        <w:rPr>
          <w:rFonts w:ascii="Arial" w:hAnsi="Arial" w:cs="Arial"/>
          <w:shd w:val="clear" w:color="auto" w:fill="FFFFFF"/>
        </w:rPr>
        <w:t xml:space="preserve"> </w:t>
      </w:r>
      <w:r w:rsidR="00474593" w:rsidRPr="00AB06E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474593" w:rsidRPr="00AB06E6">
        <w:rPr>
          <w:rStyle w:val="aff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Об общих принципах организации местного самоуправления в единой системе публичной власти»</w:t>
      </w:r>
      <w:r w:rsidR="00474593" w:rsidRPr="00AB06E6">
        <w:rPr>
          <w:rFonts w:ascii="Times New Roman" w:hAnsi="Times New Roman" w:cs="Times New Roman"/>
          <w:sz w:val="28"/>
          <w:szCs w:val="28"/>
        </w:rPr>
        <w:t xml:space="preserve">, </w:t>
      </w:r>
      <w:r w:rsidRPr="00AB06E6">
        <w:rPr>
          <w:rFonts w:ascii="Times New Roman" w:hAnsi="Times New Roman" w:cs="Times New Roman"/>
          <w:sz w:val="28"/>
          <w:szCs w:val="28"/>
        </w:rPr>
        <w:t xml:space="preserve">Уставом сельского поселения </w:t>
      </w:r>
      <w:r w:rsidR="00F662C7" w:rsidRPr="00AB06E6">
        <w:rPr>
          <w:rFonts w:ascii="Times New Roman" w:hAnsi="Times New Roman" w:cs="Times New Roman"/>
          <w:sz w:val="28"/>
          <w:szCs w:val="28"/>
        </w:rPr>
        <w:t>Шапша</w:t>
      </w:r>
      <w:r w:rsidRPr="00AB06E6">
        <w:rPr>
          <w:rFonts w:ascii="Times New Roman" w:hAnsi="Times New Roman" w:cs="Times New Roman"/>
          <w:sz w:val="28"/>
          <w:szCs w:val="28"/>
        </w:rPr>
        <w:t>:</w:t>
      </w:r>
    </w:p>
    <w:p w14:paraId="0537EFB0" w14:textId="77777777" w:rsidR="00AF4F2D" w:rsidRPr="00AB06E6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F2DDB9" w14:textId="5CB51B70" w:rsidR="00AF4F2D" w:rsidRPr="00AB06E6" w:rsidRDefault="00AF4F2D" w:rsidP="00AB06E6">
      <w:pPr>
        <w:pStyle w:val="ab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AB06E6">
        <w:rPr>
          <w:sz w:val="28"/>
          <w:szCs w:val="28"/>
        </w:rPr>
        <w:t>Назначить проведение</w:t>
      </w:r>
      <w:r w:rsidRPr="00AB06E6">
        <w:rPr>
          <w:spacing w:val="-4"/>
          <w:sz w:val="28"/>
          <w:szCs w:val="28"/>
        </w:rPr>
        <w:t xml:space="preserve"> </w:t>
      </w:r>
      <w:r w:rsidR="00F662C7" w:rsidRPr="00AB06E6">
        <w:rPr>
          <w:sz w:val="28"/>
          <w:szCs w:val="28"/>
        </w:rPr>
        <w:t xml:space="preserve">общественных обсуждений </w:t>
      </w:r>
      <w:r w:rsidRPr="00AB06E6">
        <w:rPr>
          <w:sz w:val="28"/>
          <w:szCs w:val="28"/>
        </w:rPr>
        <w:t xml:space="preserve">по рассмотрению </w:t>
      </w:r>
      <w:proofErr w:type="gramStart"/>
      <w:r w:rsidRPr="00AB06E6">
        <w:rPr>
          <w:sz w:val="28"/>
          <w:szCs w:val="28"/>
        </w:rPr>
        <w:t>проект</w:t>
      </w:r>
      <w:r w:rsidR="00F35215" w:rsidRPr="00AB06E6">
        <w:rPr>
          <w:sz w:val="28"/>
          <w:szCs w:val="28"/>
        </w:rPr>
        <w:t>а</w:t>
      </w:r>
      <w:r w:rsidRPr="00AB06E6">
        <w:rPr>
          <w:sz w:val="28"/>
          <w:szCs w:val="28"/>
        </w:rPr>
        <w:t xml:space="preserve"> </w:t>
      </w:r>
      <w:r w:rsidR="00F9321B" w:rsidRPr="00AB06E6">
        <w:rPr>
          <w:sz w:val="28"/>
          <w:szCs w:val="28"/>
        </w:rPr>
        <w:t>Решения Совета депутатов</w:t>
      </w:r>
      <w:r w:rsidR="00F35215" w:rsidRPr="00AB06E6">
        <w:rPr>
          <w:sz w:val="28"/>
          <w:szCs w:val="28"/>
        </w:rPr>
        <w:t xml:space="preserve"> сельского поселения</w:t>
      </w:r>
      <w:proofErr w:type="gramEnd"/>
      <w:r w:rsidR="00F35215" w:rsidRPr="00AB06E6">
        <w:rPr>
          <w:sz w:val="28"/>
          <w:szCs w:val="28"/>
        </w:rPr>
        <w:t xml:space="preserve"> Шапша </w:t>
      </w:r>
      <w:r w:rsidR="001F7BB4" w:rsidRPr="00AB06E6">
        <w:rPr>
          <w:sz w:val="28"/>
          <w:szCs w:val="28"/>
        </w:rPr>
        <w:t>«О внесении изменений в Решение Совета депутатов сельского поселения Шапша от 10.02.2021 №</w:t>
      </w:r>
      <w:r w:rsidR="00A150A0">
        <w:rPr>
          <w:sz w:val="28"/>
          <w:szCs w:val="28"/>
        </w:rPr>
        <w:t xml:space="preserve"> </w:t>
      </w:r>
      <w:bookmarkStart w:id="1" w:name="_GoBack"/>
      <w:bookmarkEnd w:id="1"/>
      <w:r w:rsidR="001F7BB4" w:rsidRPr="00AB06E6">
        <w:rPr>
          <w:sz w:val="28"/>
          <w:szCs w:val="28"/>
        </w:rPr>
        <w:t>150 «Об утверждении проекта планировки и проекта межевания территории д.</w:t>
      </w:r>
      <w:r w:rsidR="00AB06E6">
        <w:rPr>
          <w:sz w:val="28"/>
          <w:szCs w:val="28"/>
        </w:rPr>
        <w:t xml:space="preserve"> </w:t>
      </w:r>
      <w:r w:rsidR="001F7BB4" w:rsidRPr="00AB06E6">
        <w:rPr>
          <w:sz w:val="28"/>
          <w:szCs w:val="28"/>
        </w:rPr>
        <w:t xml:space="preserve">Ярки» </w:t>
      </w:r>
      <w:r w:rsidR="0080397B" w:rsidRPr="00AB06E6">
        <w:rPr>
          <w:sz w:val="28"/>
          <w:szCs w:val="28"/>
        </w:rPr>
        <w:t>согласно приложению</w:t>
      </w:r>
      <w:r w:rsidRPr="00AB06E6">
        <w:rPr>
          <w:sz w:val="28"/>
          <w:szCs w:val="28"/>
        </w:rPr>
        <w:t>.</w:t>
      </w:r>
    </w:p>
    <w:p w14:paraId="7930D12E" w14:textId="69469A5F" w:rsidR="00D40435" w:rsidRPr="00AB06E6" w:rsidRDefault="00D40435" w:rsidP="00AB06E6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06E6">
        <w:rPr>
          <w:rFonts w:ascii="Times New Roman" w:hAnsi="Times New Roman"/>
          <w:sz w:val="28"/>
          <w:szCs w:val="28"/>
        </w:rPr>
        <w:t xml:space="preserve">Органом, уполномоченным на проведение общественных обсуждений, назначить </w:t>
      </w:r>
      <w:r w:rsidR="001F7BB4" w:rsidRPr="00AB06E6">
        <w:rPr>
          <w:rFonts w:ascii="Times New Roman" w:hAnsi="Times New Roman"/>
          <w:sz w:val="28"/>
          <w:szCs w:val="28"/>
        </w:rPr>
        <w:t>А</w:t>
      </w:r>
      <w:r w:rsidRPr="00AB06E6">
        <w:rPr>
          <w:rFonts w:ascii="Times New Roman" w:hAnsi="Times New Roman"/>
          <w:sz w:val="28"/>
          <w:szCs w:val="28"/>
        </w:rPr>
        <w:t>дминистрацию сельского поселения Шапша.</w:t>
      </w:r>
    </w:p>
    <w:p w14:paraId="60D5BCC8" w14:textId="5D444257" w:rsidR="00B1618F" w:rsidRPr="00AB06E6" w:rsidRDefault="00B1618F" w:rsidP="00AB06E6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06E6">
        <w:rPr>
          <w:rFonts w:ascii="Times New Roman" w:hAnsi="Times New Roman"/>
          <w:sz w:val="28"/>
          <w:szCs w:val="28"/>
        </w:rPr>
        <w:t>Местами размещения проектных материалов определ</w:t>
      </w:r>
      <w:r w:rsidR="00AB06E6">
        <w:rPr>
          <w:rFonts w:ascii="Times New Roman" w:hAnsi="Times New Roman"/>
          <w:sz w:val="28"/>
          <w:szCs w:val="28"/>
        </w:rPr>
        <w:t>ить официальный сайт А</w:t>
      </w:r>
      <w:r w:rsidRPr="00AB06E6">
        <w:rPr>
          <w:rFonts w:ascii="Times New Roman" w:hAnsi="Times New Roman"/>
          <w:sz w:val="28"/>
          <w:szCs w:val="28"/>
        </w:rPr>
        <w:t xml:space="preserve">дминистрации сельского поселения Шапша, информационные стенды населённых пунктов поселения и группы в мессенджерах </w:t>
      </w:r>
      <w:r w:rsidR="001F7BB4" w:rsidRPr="00AB06E6">
        <w:rPr>
          <w:rFonts w:ascii="Times New Roman" w:hAnsi="Times New Roman"/>
          <w:sz w:val="28"/>
          <w:szCs w:val="28"/>
          <w:lang w:val="en-US"/>
        </w:rPr>
        <w:t>MAX</w:t>
      </w:r>
      <w:r w:rsidR="001F7BB4" w:rsidRPr="00AB06E6">
        <w:rPr>
          <w:rFonts w:ascii="Times New Roman" w:hAnsi="Times New Roman"/>
          <w:sz w:val="28"/>
          <w:szCs w:val="28"/>
        </w:rPr>
        <w:t>.</w:t>
      </w:r>
    </w:p>
    <w:p w14:paraId="02B8343B" w14:textId="1EB1F2BA" w:rsidR="00B1618F" w:rsidRPr="00AB06E6" w:rsidRDefault="00B1618F" w:rsidP="00AB06E6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06E6">
        <w:rPr>
          <w:rFonts w:ascii="Times New Roman" w:hAnsi="Times New Roman"/>
          <w:sz w:val="28"/>
          <w:szCs w:val="28"/>
        </w:rPr>
        <w:lastRenderedPageBreak/>
        <w:t>Местом сбор</w:t>
      </w:r>
      <w:r w:rsidR="00801A75" w:rsidRPr="00AB06E6">
        <w:rPr>
          <w:rFonts w:ascii="Times New Roman" w:hAnsi="Times New Roman"/>
          <w:sz w:val="28"/>
          <w:szCs w:val="28"/>
        </w:rPr>
        <w:t>а</w:t>
      </w:r>
      <w:r w:rsidRPr="00AB06E6">
        <w:rPr>
          <w:rFonts w:ascii="Times New Roman" w:hAnsi="Times New Roman"/>
          <w:sz w:val="28"/>
          <w:szCs w:val="28"/>
        </w:rPr>
        <w:t xml:space="preserve"> предложений и замечаний определить здание </w:t>
      </w:r>
      <w:r w:rsidR="001F7BB4" w:rsidRPr="00AB06E6">
        <w:rPr>
          <w:rFonts w:ascii="Times New Roman" w:hAnsi="Times New Roman"/>
          <w:sz w:val="28"/>
          <w:szCs w:val="28"/>
        </w:rPr>
        <w:t>А</w:t>
      </w:r>
      <w:r w:rsidRPr="00AB06E6">
        <w:rPr>
          <w:rFonts w:ascii="Times New Roman" w:hAnsi="Times New Roman"/>
          <w:sz w:val="28"/>
          <w:szCs w:val="28"/>
        </w:rPr>
        <w:t>дминистрации сельского поселения Шапша, расположенное по адресу: Ханты-Мансийский район, д. Шапша, ул.</w:t>
      </w:r>
      <w:r w:rsidR="00AB06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B06E6">
        <w:rPr>
          <w:rFonts w:ascii="Times New Roman" w:hAnsi="Times New Roman"/>
          <w:sz w:val="28"/>
          <w:szCs w:val="28"/>
        </w:rPr>
        <w:t>Северная</w:t>
      </w:r>
      <w:proofErr w:type="gramEnd"/>
      <w:r w:rsidRPr="00AB06E6">
        <w:rPr>
          <w:rFonts w:ascii="Times New Roman" w:hAnsi="Times New Roman"/>
          <w:sz w:val="28"/>
          <w:szCs w:val="28"/>
        </w:rPr>
        <w:t xml:space="preserve">, д. 6. </w:t>
      </w:r>
    </w:p>
    <w:p w14:paraId="6FB85A4D" w14:textId="68D33F8A" w:rsidR="00B1618F" w:rsidRPr="00AB06E6" w:rsidRDefault="00B1618F" w:rsidP="00AB06E6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06E6">
        <w:rPr>
          <w:rFonts w:ascii="Times New Roman" w:hAnsi="Times New Roman"/>
          <w:sz w:val="28"/>
          <w:szCs w:val="28"/>
        </w:rPr>
        <w:t xml:space="preserve">Назначить проведение слушаний на </w:t>
      </w:r>
      <w:r w:rsidR="00BA4971" w:rsidRPr="00AB06E6">
        <w:rPr>
          <w:rFonts w:ascii="Times New Roman" w:hAnsi="Times New Roman"/>
          <w:sz w:val="28"/>
          <w:szCs w:val="28"/>
        </w:rPr>
        <w:t>1</w:t>
      </w:r>
      <w:r w:rsidR="00A370AA" w:rsidRPr="00AB06E6">
        <w:rPr>
          <w:rFonts w:ascii="Times New Roman" w:hAnsi="Times New Roman"/>
          <w:sz w:val="28"/>
          <w:szCs w:val="28"/>
        </w:rPr>
        <w:t>7 июня</w:t>
      </w:r>
      <w:r w:rsidRPr="00AB06E6">
        <w:rPr>
          <w:rFonts w:ascii="Times New Roman" w:hAnsi="Times New Roman"/>
          <w:sz w:val="28"/>
          <w:szCs w:val="28"/>
        </w:rPr>
        <w:t xml:space="preserve"> 202</w:t>
      </w:r>
      <w:r w:rsidR="001F7BB4" w:rsidRPr="00AB06E6">
        <w:rPr>
          <w:rFonts w:ascii="Times New Roman" w:hAnsi="Times New Roman"/>
          <w:sz w:val="28"/>
          <w:szCs w:val="28"/>
        </w:rPr>
        <w:t>6</w:t>
      </w:r>
      <w:r w:rsidRPr="00AB06E6">
        <w:rPr>
          <w:rFonts w:ascii="Times New Roman" w:hAnsi="Times New Roman"/>
          <w:sz w:val="28"/>
          <w:szCs w:val="28"/>
        </w:rPr>
        <w:t xml:space="preserve"> года.</w:t>
      </w:r>
    </w:p>
    <w:p w14:paraId="0E6D35E3" w14:textId="39C5EAB5" w:rsidR="00AF4F2D" w:rsidRPr="00AB06E6" w:rsidRDefault="00AF4F2D" w:rsidP="00AB06E6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06E6">
        <w:rPr>
          <w:rFonts w:ascii="Times New Roman" w:hAnsi="Times New Roman"/>
          <w:sz w:val="28"/>
          <w:szCs w:val="28"/>
        </w:rPr>
        <w:t xml:space="preserve">Установить, что предложения и замечания заинтересованных лиц по проекту </w:t>
      </w:r>
      <w:r w:rsidR="003503FF" w:rsidRPr="00AB06E6">
        <w:rPr>
          <w:rFonts w:ascii="Times New Roman" w:hAnsi="Times New Roman"/>
          <w:sz w:val="28"/>
          <w:szCs w:val="28"/>
        </w:rPr>
        <w:t xml:space="preserve">решения </w:t>
      </w:r>
      <w:r w:rsidRPr="00AB06E6">
        <w:rPr>
          <w:rFonts w:ascii="Times New Roman" w:hAnsi="Times New Roman"/>
          <w:sz w:val="28"/>
          <w:szCs w:val="28"/>
        </w:rPr>
        <w:t xml:space="preserve">направляются в адрес </w:t>
      </w:r>
      <w:r w:rsidR="001F7BB4" w:rsidRPr="00AB06E6">
        <w:rPr>
          <w:rFonts w:ascii="Times New Roman" w:hAnsi="Times New Roman"/>
          <w:sz w:val="28"/>
          <w:szCs w:val="28"/>
        </w:rPr>
        <w:t>А</w:t>
      </w:r>
      <w:r w:rsidRPr="00AB06E6">
        <w:rPr>
          <w:rFonts w:ascii="Times New Roman" w:hAnsi="Times New Roman"/>
          <w:sz w:val="28"/>
          <w:szCs w:val="28"/>
        </w:rPr>
        <w:t xml:space="preserve">дминистрации сельского поселения </w:t>
      </w:r>
      <w:r w:rsidR="00F662C7" w:rsidRPr="00AB06E6">
        <w:rPr>
          <w:rFonts w:ascii="Times New Roman" w:hAnsi="Times New Roman"/>
          <w:sz w:val="28"/>
          <w:szCs w:val="28"/>
        </w:rPr>
        <w:t>Шапша</w:t>
      </w:r>
      <w:r w:rsidRPr="00AB06E6">
        <w:rPr>
          <w:rFonts w:ascii="Times New Roman" w:hAnsi="Times New Roman"/>
          <w:sz w:val="28"/>
          <w:szCs w:val="28"/>
        </w:rPr>
        <w:t xml:space="preserve"> с </w:t>
      </w:r>
      <w:r w:rsidR="00A370AA" w:rsidRPr="00AB06E6">
        <w:rPr>
          <w:rFonts w:ascii="Times New Roman" w:hAnsi="Times New Roman"/>
          <w:sz w:val="28"/>
          <w:szCs w:val="28"/>
        </w:rPr>
        <w:t>02</w:t>
      </w:r>
      <w:r w:rsidRPr="00AB06E6">
        <w:rPr>
          <w:rFonts w:ascii="Times New Roman" w:hAnsi="Times New Roman"/>
          <w:sz w:val="28"/>
          <w:szCs w:val="28"/>
        </w:rPr>
        <w:t>.</w:t>
      </w:r>
      <w:r w:rsidR="001F7BB4" w:rsidRPr="00AB06E6">
        <w:rPr>
          <w:rFonts w:ascii="Times New Roman" w:hAnsi="Times New Roman"/>
          <w:sz w:val="28"/>
          <w:szCs w:val="28"/>
        </w:rPr>
        <w:t>0</w:t>
      </w:r>
      <w:r w:rsidR="00A370AA" w:rsidRPr="00AB06E6">
        <w:rPr>
          <w:rFonts w:ascii="Times New Roman" w:hAnsi="Times New Roman"/>
          <w:sz w:val="28"/>
          <w:szCs w:val="28"/>
        </w:rPr>
        <w:t>6</w:t>
      </w:r>
      <w:r w:rsidRPr="00AB06E6">
        <w:rPr>
          <w:rFonts w:ascii="Times New Roman" w:hAnsi="Times New Roman"/>
          <w:sz w:val="28"/>
          <w:szCs w:val="28"/>
        </w:rPr>
        <w:t>.202</w:t>
      </w:r>
      <w:r w:rsidR="001F7BB4" w:rsidRPr="00AB06E6">
        <w:rPr>
          <w:rFonts w:ascii="Times New Roman" w:hAnsi="Times New Roman"/>
          <w:sz w:val="28"/>
          <w:szCs w:val="28"/>
        </w:rPr>
        <w:t>6</w:t>
      </w:r>
      <w:r w:rsidRPr="00AB06E6">
        <w:rPr>
          <w:rFonts w:ascii="Times New Roman" w:hAnsi="Times New Roman"/>
          <w:sz w:val="28"/>
          <w:szCs w:val="28"/>
        </w:rPr>
        <w:t xml:space="preserve"> до </w:t>
      </w:r>
      <w:r w:rsidR="001F7BB4" w:rsidRPr="00AB06E6">
        <w:rPr>
          <w:rFonts w:ascii="Times New Roman" w:hAnsi="Times New Roman"/>
          <w:sz w:val="28"/>
          <w:szCs w:val="28"/>
        </w:rPr>
        <w:t>1</w:t>
      </w:r>
      <w:r w:rsidR="00A370AA" w:rsidRPr="00AB06E6">
        <w:rPr>
          <w:rFonts w:ascii="Times New Roman" w:hAnsi="Times New Roman"/>
          <w:sz w:val="28"/>
          <w:szCs w:val="28"/>
        </w:rPr>
        <w:t>6</w:t>
      </w:r>
      <w:r w:rsidR="00D40435" w:rsidRPr="00AB06E6">
        <w:rPr>
          <w:rFonts w:ascii="Times New Roman" w:hAnsi="Times New Roman"/>
          <w:sz w:val="28"/>
          <w:szCs w:val="28"/>
        </w:rPr>
        <w:t>.</w:t>
      </w:r>
      <w:r w:rsidR="00BA4971" w:rsidRPr="00AB06E6">
        <w:rPr>
          <w:rFonts w:ascii="Times New Roman" w:hAnsi="Times New Roman"/>
          <w:sz w:val="28"/>
          <w:szCs w:val="28"/>
        </w:rPr>
        <w:t>0</w:t>
      </w:r>
      <w:r w:rsidR="001F7BB4" w:rsidRPr="00AB06E6">
        <w:rPr>
          <w:rFonts w:ascii="Times New Roman" w:hAnsi="Times New Roman"/>
          <w:sz w:val="28"/>
          <w:szCs w:val="28"/>
        </w:rPr>
        <w:t>5</w:t>
      </w:r>
      <w:r w:rsidRPr="00AB06E6">
        <w:rPr>
          <w:rFonts w:ascii="Times New Roman" w:hAnsi="Times New Roman"/>
          <w:sz w:val="28"/>
          <w:szCs w:val="28"/>
        </w:rPr>
        <w:t>.202</w:t>
      </w:r>
      <w:r w:rsidR="001F7BB4" w:rsidRPr="00AB06E6">
        <w:rPr>
          <w:rFonts w:ascii="Times New Roman" w:hAnsi="Times New Roman"/>
          <w:sz w:val="28"/>
          <w:szCs w:val="28"/>
        </w:rPr>
        <w:t>6</w:t>
      </w:r>
      <w:r w:rsidRPr="00AB06E6">
        <w:rPr>
          <w:rFonts w:ascii="Times New Roman" w:hAnsi="Times New Roman"/>
          <w:sz w:val="28"/>
          <w:szCs w:val="28"/>
        </w:rPr>
        <w:t xml:space="preserve">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14:paraId="0EB8FDE4" w14:textId="755BBB07" w:rsidR="00D40435" w:rsidRPr="00AB06E6" w:rsidRDefault="00D40435" w:rsidP="00AB06E6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06E6">
        <w:rPr>
          <w:rFonts w:ascii="Times New Roman" w:hAnsi="Times New Roman"/>
          <w:sz w:val="28"/>
          <w:szCs w:val="28"/>
        </w:rPr>
        <w:t xml:space="preserve">Опубликовать (обнародовать) данное </w:t>
      </w:r>
      <w:r w:rsidR="00801A75" w:rsidRPr="00AB06E6">
        <w:rPr>
          <w:rFonts w:ascii="Times New Roman" w:hAnsi="Times New Roman"/>
          <w:sz w:val="28"/>
          <w:szCs w:val="28"/>
        </w:rPr>
        <w:t>П</w:t>
      </w:r>
      <w:r w:rsidRPr="00AB06E6">
        <w:rPr>
          <w:rFonts w:ascii="Times New Roman" w:hAnsi="Times New Roman"/>
          <w:sz w:val="28"/>
          <w:szCs w:val="28"/>
        </w:rPr>
        <w:t>остановление и утверждаемы</w:t>
      </w:r>
      <w:r w:rsidR="00F9321B" w:rsidRPr="00AB06E6">
        <w:rPr>
          <w:rFonts w:ascii="Times New Roman" w:hAnsi="Times New Roman"/>
          <w:sz w:val="28"/>
          <w:szCs w:val="28"/>
        </w:rPr>
        <w:t>й</w:t>
      </w:r>
      <w:r w:rsidRPr="00AB06E6">
        <w:rPr>
          <w:rFonts w:ascii="Times New Roman" w:hAnsi="Times New Roman"/>
          <w:sz w:val="28"/>
          <w:szCs w:val="28"/>
        </w:rPr>
        <w:t xml:space="preserve"> проект </w:t>
      </w:r>
      <w:r w:rsidR="00F9321B" w:rsidRPr="00AB06E6">
        <w:rPr>
          <w:rFonts w:ascii="Times New Roman" w:hAnsi="Times New Roman"/>
          <w:sz w:val="28"/>
          <w:szCs w:val="28"/>
        </w:rPr>
        <w:t>Р</w:t>
      </w:r>
      <w:r w:rsidR="003503FF" w:rsidRPr="00AB06E6">
        <w:rPr>
          <w:rFonts w:ascii="Times New Roman" w:hAnsi="Times New Roman"/>
          <w:sz w:val="28"/>
          <w:szCs w:val="28"/>
        </w:rPr>
        <w:t>ешени</w:t>
      </w:r>
      <w:r w:rsidR="00F35215" w:rsidRPr="00AB06E6">
        <w:rPr>
          <w:rFonts w:ascii="Times New Roman" w:hAnsi="Times New Roman"/>
          <w:sz w:val="28"/>
          <w:szCs w:val="28"/>
        </w:rPr>
        <w:t xml:space="preserve">я </w:t>
      </w:r>
      <w:r w:rsidRPr="00AB06E6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1F7BB4" w:rsidRPr="00AB06E6">
        <w:rPr>
          <w:rFonts w:ascii="Times New Roman" w:hAnsi="Times New Roman"/>
          <w:sz w:val="28"/>
          <w:szCs w:val="28"/>
        </w:rPr>
        <w:t>А</w:t>
      </w:r>
      <w:r w:rsidRPr="00AB06E6">
        <w:rPr>
          <w:rFonts w:ascii="Times New Roman" w:hAnsi="Times New Roman"/>
          <w:sz w:val="28"/>
          <w:szCs w:val="28"/>
        </w:rPr>
        <w:t>дминистрации сельского поселения Шапша и на информационных стендах поселения.</w:t>
      </w:r>
    </w:p>
    <w:p w14:paraId="69F0BEAF" w14:textId="08240E55" w:rsidR="00AA018C" w:rsidRPr="00AB06E6" w:rsidRDefault="00AA018C" w:rsidP="00AB06E6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06E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B06E6">
        <w:rPr>
          <w:rFonts w:ascii="Times New Roman" w:hAnsi="Times New Roman"/>
          <w:sz w:val="28"/>
          <w:szCs w:val="28"/>
        </w:rPr>
        <w:t xml:space="preserve"> </w:t>
      </w:r>
      <w:r w:rsidR="00F35215" w:rsidRPr="00AB06E6">
        <w:rPr>
          <w:rFonts w:ascii="Times New Roman" w:hAnsi="Times New Roman"/>
          <w:sz w:val="28"/>
          <w:szCs w:val="28"/>
        </w:rPr>
        <w:t>ис</w:t>
      </w:r>
      <w:r w:rsidRPr="00AB06E6">
        <w:rPr>
          <w:rFonts w:ascii="Times New Roman" w:hAnsi="Times New Roman"/>
          <w:sz w:val="28"/>
          <w:szCs w:val="28"/>
        </w:rPr>
        <w:t xml:space="preserve">полнением </w:t>
      </w:r>
      <w:r w:rsidR="00F35215" w:rsidRPr="00AB06E6">
        <w:rPr>
          <w:rFonts w:ascii="Times New Roman" w:hAnsi="Times New Roman"/>
          <w:sz w:val="28"/>
          <w:szCs w:val="28"/>
        </w:rPr>
        <w:t xml:space="preserve">настоящего </w:t>
      </w:r>
      <w:r w:rsidR="00A370AA" w:rsidRPr="00AB06E6">
        <w:rPr>
          <w:rFonts w:ascii="Times New Roman" w:hAnsi="Times New Roman"/>
          <w:sz w:val="28"/>
          <w:szCs w:val="28"/>
        </w:rPr>
        <w:t>П</w:t>
      </w:r>
      <w:r w:rsidRPr="00AB06E6">
        <w:rPr>
          <w:rFonts w:ascii="Times New Roman" w:hAnsi="Times New Roman"/>
          <w:sz w:val="28"/>
          <w:szCs w:val="28"/>
        </w:rPr>
        <w:t xml:space="preserve">остановления </w:t>
      </w:r>
      <w:r w:rsidR="00F35215" w:rsidRPr="00AB06E6">
        <w:rPr>
          <w:rFonts w:ascii="Times New Roman" w:hAnsi="Times New Roman"/>
          <w:sz w:val="28"/>
          <w:szCs w:val="28"/>
        </w:rPr>
        <w:t xml:space="preserve">возложить на </w:t>
      </w:r>
      <w:r w:rsidR="00BA4971" w:rsidRPr="00AB06E6">
        <w:rPr>
          <w:rFonts w:ascii="Times New Roman" w:hAnsi="Times New Roman"/>
          <w:sz w:val="28"/>
          <w:szCs w:val="28"/>
        </w:rPr>
        <w:t>специалиста</w:t>
      </w:r>
      <w:r w:rsidR="00F35215" w:rsidRPr="00AB06E6">
        <w:rPr>
          <w:rFonts w:ascii="Times New Roman" w:hAnsi="Times New Roman"/>
          <w:sz w:val="28"/>
          <w:szCs w:val="28"/>
        </w:rPr>
        <w:t xml:space="preserve"> </w:t>
      </w:r>
      <w:r w:rsidR="001F7BB4" w:rsidRPr="00AB06E6">
        <w:rPr>
          <w:rFonts w:ascii="Times New Roman" w:hAnsi="Times New Roman"/>
          <w:sz w:val="28"/>
          <w:szCs w:val="28"/>
        </w:rPr>
        <w:t>А</w:t>
      </w:r>
      <w:r w:rsidR="00F35215" w:rsidRPr="00AB06E6">
        <w:rPr>
          <w:rFonts w:ascii="Times New Roman" w:hAnsi="Times New Roman"/>
          <w:sz w:val="28"/>
          <w:szCs w:val="28"/>
        </w:rPr>
        <w:t xml:space="preserve">дминистрации сельского поселения Шапша </w:t>
      </w:r>
      <w:r w:rsidR="00BA4971" w:rsidRPr="00AB06E6">
        <w:rPr>
          <w:rFonts w:ascii="Times New Roman" w:hAnsi="Times New Roman"/>
          <w:sz w:val="28"/>
          <w:szCs w:val="28"/>
        </w:rPr>
        <w:t>А.Л.</w:t>
      </w:r>
      <w:r w:rsidR="00AB06E6">
        <w:rPr>
          <w:rFonts w:ascii="Times New Roman" w:hAnsi="Times New Roman"/>
          <w:sz w:val="28"/>
          <w:szCs w:val="28"/>
        </w:rPr>
        <w:t xml:space="preserve"> </w:t>
      </w:r>
      <w:r w:rsidR="00BA4971" w:rsidRPr="00AB06E6">
        <w:rPr>
          <w:rFonts w:ascii="Times New Roman" w:hAnsi="Times New Roman"/>
          <w:sz w:val="28"/>
          <w:szCs w:val="28"/>
        </w:rPr>
        <w:t>Самохину.</w:t>
      </w:r>
    </w:p>
    <w:p w14:paraId="53D03BE1" w14:textId="77777777" w:rsidR="00296C32" w:rsidRPr="00AB06E6" w:rsidRDefault="00296C32" w:rsidP="00AB0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60DB0" w14:textId="77777777" w:rsidR="00A40880" w:rsidRPr="00AB06E6" w:rsidRDefault="00A40880" w:rsidP="00AB0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9808CD" w14:textId="77777777" w:rsidR="00A40880" w:rsidRPr="00AB06E6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6A804" w14:textId="2BB98B5C" w:rsidR="00AA018C" w:rsidRPr="00AB06E6" w:rsidRDefault="0047459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06E6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AB06E6">
        <w:rPr>
          <w:rFonts w:ascii="Times New Roman" w:hAnsi="Times New Roman" w:cs="Times New Roman"/>
          <w:sz w:val="28"/>
          <w:szCs w:val="28"/>
        </w:rPr>
        <w:t>.</w:t>
      </w:r>
      <w:r w:rsidR="00AB06E6">
        <w:rPr>
          <w:rFonts w:ascii="Times New Roman" w:hAnsi="Times New Roman" w:cs="Times New Roman"/>
          <w:sz w:val="28"/>
          <w:szCs w:val="28"/>
        </w:rPr>
        <w:t xml:space="preserve"> </w:t>
      </w:r>
      <w:r w:rsidR="006B2298" w:rsidRPr="00AB06E6">
        <w:rPr>
          <w:rFonts w:ascii="Times New Roman" w:hAnsi="Times New Roman" w:cs="Times New Roman"/>
          <w:sz w:val="28"/>
          <w:szCs w:val="28"/>
        </w:rPr>
        <w:t>Г</w:t>
      </w:r>
      <w:r w:rsidR="00AA018C" w:rsidRPr="00AB06E6">
        <w:rPr>
          <w:rFonts w:ascii="Times New Roman" w:hAnsi="Times New Roman" w:cs="Times New Roman"/>
          <w:sz w:val="28"/>
          <w:szCs w:val="28"/>
        </w:rPr>
        <w:t>лав</w:t>
      </w:r>
      <w:r w:rsidRPr="00AB06E6">
        <w:rPr>
          <w:rFonts w:ascii="Times New Roman" w:hAnsi="Times New Roman" w:cs="Times New Roman"/>
          <w:sz w:val="28"/>
          <w:szCs w:val="28"/>
        </w:rPr>
        <w:t>ы</w:t>
      </w:r>
      <w:r w:rsidR="00AA018C" w:rsidRPr="00AB06E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 w:rsidRPr="00AB06E6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B06E6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A40880" w:rsidRPr="00AB06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D55767" w:rsidRPr="00AB06E6">
        <w:rPr>
          <w:rFonts w:ascii="Times New Roman" w:hAnsi="Times New Roman" w:cs="Times New Roman"/>
          <w:sz w:val="28"/>
          <w:szCs w:val="28"/>
        </w:rPr>
        <w:t xml:space="preserve">  </w:t>
      </w:r>
      <w:r w:rsidR="00A40880" w:rsidRPr="00AB06E6">
        <w:rPr>
          <w:rFonts w:ascii="Times New Roman" w:hAnsi="Times New Roman" w:cs="Times New Roman"/>
          <w:sz w:val="28"/>
          <w:szCs w:val="28"/>
        </w:rPr>
        <w:t xml:space="preserve"> </w:t>
      </w:r>
      <w:r w:rsidR="00AA018C" w:rsidRPr="00AB06E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06E6">
        <w:rPr>
          <w:rFonts w:ascii="Times New Roman" w:hAnsi="Times New Roman" w:cs="Times New Roman"/>
          <w:sz w:val="28"/>
          <w:szCs w:val="28"/>
        </w:rPr>
        <w:t>С.А. Аверина</w:t>
      </w:r>
    </w:p>
    <w:p w14:paraId="02B891ED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C2D6DC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9A4BE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F1F04F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9CADA9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BF179E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9DF8A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1947D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AA53B4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5A077D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DE4437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EBCAEC" w14:textId="77777777" w:rsidR="004D29D7" w:rsidRPr="00AB06E6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33DA0E" w14:textId="77777777" w:rsidR="001F7BB4" w:rsidRPr="00AB06E6" w:rsidRDefault="001F7BB4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71FDF3" w14:textId="77777777" w:rsidR="001F7BB4" w:rsidRPr="00AB06E6" w:rsidRDefault="001F7BB4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95D81D" w14:textId="77777777" w:rsidR="001F7BB4" w:rsidRPr="00AB06E6" w:rsidRDefault="001F7BB4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1E079" w14:textId="77777777" w:rsidR="00474593" w:rsidRPr="00AB06E6" w:rsidRDefault="0047459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0774FF" w14:textId="77777777" w:rsidR="001F7BB4" w:rsidRPr="00AB06E6" w:rsidRDefault="001F7BB4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581B41" w14:textId="77777777" w:rsidR="001F7BB4" w:rsidRPr="00AB06E6" w:rsidRDefault="001F7BB4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69869" w14:textId="77777777" w:rsidR="00AB06E6" w:rsidRDefault="00AB06E6" w:rsidP="001F7B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Hlk231202361"/>
    </w:p>
    <w:p w14:paraId="088BD5E2" w14:textId="77777777" w:rsidR="00AB06E6" w:rsidRDefault="00AB06E6" w:rsidP="001F7B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End w:id="2"/>
    <w:p w14:paraId="5F1DE1F5" w14:textId="77777777" w:rsidR="00AB06E6" w:rsidRDefault="00AB06E6" w:rsidP="00AB06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72697F" w14:textId="77777777" w:rsidR="00AB06E6" w:rsidRDefault="00AB06E6" w:rsidP="00AB06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45D96B" w14:textId="77777777" w:rsidR="00AB06E6" w:rsidRDefault="00AB06E6" w:rsidP="00AB06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B2C520" w14:textId="77777777" w:rsidR="00AB06E6" w:rsidRDefault="00AB06E6" w:rsidP="00AB06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CAE30E2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 w:rsidRPr="00AB06E6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9628C4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Постановлению Администрации</w:t>
      </w:r>
    </w:p>
    <w:p w14:paraId="08A6B8CE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Шапша </w:t>
      </w:r>
    </w:p>
    <w:p w14:paraId="7F0C62E4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от 01.06.2026 № 24</w:t>
      </w:r>
    </w:p>
    <w:p w14:paraId="193ABD8A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62295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E9AAF6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АВТОНОМНЫЙ ОКРУ</w:t>
      </w:r>
      <w:proofErr w:type="gramStart"/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>Г-</w:t>
      </w:r>
      <w:proofErr w:type="gramEnd"/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 xml:space="preserve"> ЮГРА</w:t>
      </w:r>
    </w:p>
    <w:p w14:paraId="28506A5F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>ТЮМЕНСКАЯ ОБЛАСТЬ</w:t>
      </w:r>
    </w:p>
    <w:p w14:paraId="300D9189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94F224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РАЙОН</w:t>
      </w:r>
    </w:p>
    <w:p w14:paraId="5419F97D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>СЕЛЬСКОЕ ПОСЕЛЕНИЕ ШАПША</w:t>
      </w:r>
    </w:p>
    <w:p w14:paraId="038502E9" w14:textId="77777777" w:rsidR="00AB06E6" w:rsidRPr="00AB06E6" w:rsidRDefault="00AB06E6" w:rsidP="00AB06E6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CD5799" w14:textId="77777777" w:rsidR="00AB06E6" w:rsidRPr="00AB06E6" w:rsidRDefault="00AB06E6" w:rsidP="00AB06E6">
      <w:pPr>
        <w:spacing w:after="0" w:line="240" w:lineRule="auto"/>
        <w:ind w:firstLine="55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СОВЕТ ДЕПУТАТОВ</w:t>
      </w:r>
    </w:p>
    <w:p w14:paraId="00A64FD8" w14:textId="77777777" w:rsidR="00AB06E6" w:rsidRPr="00AB06E6" w:rsidRDefault="00AB06E6" w:rsidP="00AB06E6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51BAFC" w14:textId="77777777" w:rsidR="00AB06E6" w:rsidRPr="00AB06E6" w:rsidRDefault="00AB06E6" w:rsidP="00AB06E6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657EFAC9" w14:textId="77777777" w:rsidR="00AB06E6" w:rsidRPr="00AB06E6" w:rsidRDefault="00AB06E6" w:rsidP="00AB06E6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7E0ED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ab/>
        <w:t xml:space="preserve">№ </w:t>
      </w:r>
    </w:p>
    <w:p w14:paraId="532CB58B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3D8057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Решение </w:t>
      </w:r>
    </w:p>
    <w:p w14:paraId="53718A8E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сельского поселения </w:t>
      </w:r>
    </w:p>
    <w:p w14:paraId="45DD5AA7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Шапша от 10.02.2021 №150</w:t>
      </w:r>
    </w:p>
    <w:p w14:paraId="57EB962D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проекта </w:t>
      </w:r>
    </w:p>
    <w:p w14:paraId="03ED3091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планировки и проекта межевания </w:t>
      </w:r>
    </w:p>
    <w:p w14:paraId="3D6CD396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proofErr w:type="spellStart"/>
      <w:r w:rsidRPr="00AB06E6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AB06E6">
        <w:rPr>
          <w:rFonts w:ascii="Times New Roman" w:eastAsia="Times New Roman" w:hAnsi="Times New Roman" w:cs="Times New Roman"/>
          <w:sz w:val="28"/>
          <w:szCs w:val="28"/>
        </w:rPr>
        <w:t>.Я</w:t>
      </w:r>
      <w:proofErr w:type="gramEnd"/>
      <w:r w:rsidRPr="00AB06E6">
        <w:rPr>
          <w:rFonts w:ascii="Times New Roman" w:eastAsia="Times New Roman" w:hAnsi="Times New Roman" w:cs="Times New Roman"/>
          <w:sz w:val="28"/>
          <w:szCs w:val="28"/>
        </w:rPr>
        <w:t>рки</w:t>
      </w:r>
      <w:proofErr w:type="spellEnd"/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14:paraId="12FE0214" w14:textId="77777777" w:rsidR="00AB06E6" w:rsidRPr="00AB06E6" w:rsidRDefault="00AB06E6" w:rsidP="00AB06E6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5A271EA" w14:textId="77777777" w:rsidR="00AB06E6" w:rsidRPr="00AB06E6" w:rsidRDefault="00AB06E6" w:rsidP="00AB0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gramStart"/>
      <w:r w:rsidRPr="00AB06E6">
        <w:rPr>
          <w:rFonts w:ascii="Times New Roman" w:eastAsia="Times New Roman" w:hAnsi="Times New Roman" w:cs="Times New Roman"/>
          <w:sz w:val="28"/>
          <w:szCs w:val="28"/>
        </w:rPr>
        <w:t>Сибирский</w:t>
      </w:r>
      <w:proofErr w:type="gramEnd"/>
      <w:r w:rsidRPr="00AB06E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3F8DDC6" w14:textId="77777777" w:rsidR="00AB06E6" w:rsidRPr="00AB06E6" w:rsidRDefault="00AB06E6" w:rsidP="00AB0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60BE82" w14:textId="77777777" w:rsidR="00AB06E6" w:rsidRPr="00AB06E6" w:rsidRDefault="00AB06E6" w:rsidP="00AB0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Совет депутатов сельского поселения Шапша</w:t>
      </w:r>
    </w:p>
    <w:p w14:paraId="3379694E" w14:textId="77777777" w:rsidR="00AB06E6" w:rsidRPr="00AB06E6" w:rsidRDefault="00AB06E6" w:rsidP="00AB06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14:paraId="53C9945A" w14:textId="77777777" w:rsidR="00AB06E6" w:rsidRPr="00AB06E6" w:rsidRDefault="00AB06E6" w:rsidP="00AB06E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4D1151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ab/>
        <w:t xml:space="preserve">1.Внести изменения в решение Совета депутатов сельского поселения Шапша </w:t>
      </w:r>
      <w:r w:rsidRPr="00AB0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 </w:t>
      </w:r>
      <w:r w:rsidRPr="00AB06E6">
        <w:rPr>
          <w:rFonts w:ascii="Times New Roman" w:eastAsia="Times New Roman" w:hAnsi="Times New Roman" w:cs="Times New Roman"/>
          <w:sz w:val="28"/>
          <w:szCs w:val="28"/>
        </w:rPr>
        <w:t>10.02.2021 №150</w:t>
      </w:r>
      <w:r w:rsidRPr="00AB0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«Об утверждении </w:t>
      </w:r>
      <w:r w:rsidRPr="00AB06E6">
        <w:rPr>
          <w:rFonts w:ascii="Times New Roman" w:eastAsia="Times New Roman" w:hAnsi="Times New Roman" w:cs="Times New Roman"/>
          <w:sz w:val="28"/>
          <w:szCs w:val="28"/>
        </w:rPr>
        <w:t>проекта планировки</w:t>
      </w:r>
      <w:r w:rsidRPr="00AB0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и проекта межевания территории </w:t>
      </w:r>
      <w:proofErr w:type="spellStart"/>
      <w:r w:rsidRPr="00AB06E6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proofErr w:type="gramStart"/>
      <w:r w:rsidRPr="00AB06E6">
        <w:rPr>
          <w:rFonts w:ascii="Times New Roman" w:eastAsia="Times New Roman" w:hAnsi="Times New Roman" w:cs="Times New Roman"/>
          <w:spacing w:val="-4"/>
          <w:sz w:val="28"/>
          <w:szCs w:val="28"/>
        </w:rPr>
        <w:t>.Я</w:t>
      </w:r>
      <w:proofErr w:type="gramEnd"/>
      <w:r w:rsidRPr="00AB06E6">
        <w:rPr>
          <w:rFonts w:ascii="Times New Roman" w:eastAsia="Times New Roman" w:hAnsi="Times New Roman" w:cs="Times New Roman"/>
          <w:spacing w:val="-4"/>
          <w:sz w:val="28"/>
          <w:szCs w:val="28"/>
        </w:rPr>
        <w:t>рки</w:t>
      </w:r>
      <w:proofErr w:type="spellEnd"/>
      <w:r w:rsidRPr="00AB06E6">
        <w:rPr>
          <w:rFonts w:ascii="Times New Roman" w:eastAsia="Times New Roman" w:hAnsi="Times New Roman" w:cs="Times New Roman"/>
          <w:spacing w:val="-4"/>
          <w:sz w:val="28"/>
          <w:szCs w:val="28"/>
        </w:rPr>
        <w:t>» (далее – решение):</w:t>
      </w:r>
    </w:p>
    <w:p w14:paraId="629E3B59" w14:textId="77777777" w:rsidR="00AB06E6" w:rsidRPr="00AB06E6" w:rsidRDefault="00AB06E6" w:rsidP="00AB0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1.1. в приложении 2 к решению:</w:t>
      </w:r>
    </w:p>
    <w:p w14:paraId="6B57A6F6" w14:textId="77777777" w:rsidR="00AB06E6" w:rsidRPr="00AB06E6" w:rsidRDefault="00AB06E6" w:rsidP="00AB0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1.1.1. таблицу «Ведомость образуемых земельных участков» дополнить строками следующего содержания:</w:t>
      </w:r>
    </w:p>
    <w:p w14:paraId="1CAD1F35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AB06E6" w:rsidRPr="00AB06E6" w14:paraId="1B02437B" w14:textId="77777777" w:rsidTr="0067302B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070D" w14:textId="77777777" w:rsidR="00AB06E6" w:rsidRPr="00AB06E6" w:rsidRDefault="00AB06E6" w:rsidP="00AB06E6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:ЗУ20</w:t>
            </w: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4C8B" w14:textId="77777777" w:rsidR="00AB06E6" w:rsidRPr="00AB06E6" w:rsidRDefault="00AB06E6" w:rsidP="00AB0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73FF" w14:textId="77777777" w:rsidR="00AB06E6" w:rsidRPr="00AB06E6" w:rsidRDefault="00AB06E6" w:rsidP="00AB06E6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Объекты дорожного сервиса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CF15" w14:textId="77777777" w:rsidR="00AB06E6" w:rsidRPr="00AB06E6" w:rsidRDefault="00AB06E6" w:rsidP="00AB06E6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Образование земельного участка </w:t>
            </w: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из земель, находящихся в государственной или муниципальной собственности</w:t>
            </w:r>
          </w:p>
        </w:tc>
      </w:tr>
      <w:tr w:rsidR="00AB06E6" w:rsidRPr="00AB06E6" w14:paraId="73B501BA" w14:textId="77777777" w:rsidTr="0067302B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79E9" w14:textId="77777777" w:rsidR="00AB06E6" w:rsidRPr="00AB06E6" w:rsidRDefault="00AB06E6" w:rsidP="00AB06E6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:ЗУ20</w:t>
            </w: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AA45" w14:textId="77777777" w:rsidR="00AB06E6" w:rsidRPr="00AB06E6" w:rsidRDefault="00AB06E6" w:rsidP="00AB0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15F9" w14:textId="77777777" w:rsidR="00AB06E6" w:rsidRPr="00AB06E6" w:rsidRDefault="00AB06E6" w:rsidP="00AB06E6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Туристическое обслуживание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C381" w14:textId="77777777" w:rsidR="00AB06E6" w:rsidRPr="00AB06E6" w:rsidRDefault="00AB06E6" w:rsidP="00AB06E6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021042EC" w14:textId="77777777" w:rsidR="00AB06E6" w:rsidRPr="00AB06E6" w:rsidRDefault="00AB06E6" w:rsidP="00AB06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4E3FF12" w14:textId="77777777" w:rsidR="00AB06E6" w:rsidRPr="00AB06E6" w:rsidRDefault="00AB06E6" w:rsidP="00AB06E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BD3D3D" w14:textId="77777777" w:rsidR="00AB06E6" w:rsidRPr="00AB06E6" w:rsidRDefault="00AB06E6" w:rsidP="00AB06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BE34CFC" w14:textId="77777777" w:rsidR="00AB06E6" w:rsidRPr="00AB06E6" w:rsidRDefault="00AB06E6" w:rsidP="00AB0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1.1.2. Таблицу «</w:t>
      </w:r>
      <w:r w:rsidRPr="00AB06E6">
        <w:rPr>
          <w:rFonts w:ascii="Times New Roman" w:eastAsia="Times New Roman" w:hAnsi="Times New Roman" w:cs="Times New Roman"/>
          <w:bCs/>
          <w:sz w:val="28"/>
          <w:szCs w:val="28"/>
        </w:rPr>
        <w:t>Ведомость координат поворотных точек образуемых участков</w:t>
      </w:r>
      <w:r w:rsidRPr="00AB06E6">
        <w:rPr>
          <w:rFonts w:ascii="Times New Roman" w:eastAsia="Times New Roman" w:hAnsi="Times New Roman" w:cs="Times New Roman"/>
          <w:sz w:val="28"/>
          <w:szCs w:val="28"/>
        </w:rPr>
        <w:t>» дополнить строками следующего содержания:</w:t>
      </w:r>
    </w:p>
    <w:p w14:paraId="0A0D5B1B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AB06E6" w:rsidRPr="00AB06E6" w14:paraId="153AB547" w14:textId="77777777" w:rsidTr="0067302B">
        <w:trPr>
          <w:jc w:val="center"/>
        </w:trPr>
        <w:tc>
          <w:tcPr>
            <w:tcW w:w="9345" w:type="dxa"/>
            <w:gridSpan w:val="5"/>
            <w:vAlign w:val="bottom"/>
          </w:tcPr>
          <w:p w14:paraId="3D6CE2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:ЗУ</w:t>
            </w:r>
            <w:r w:rsidRPr="00AB0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201</w:t>
            </w:r>
          </w:p>
        </w:tc>
      </w:tr>
      <w:tr w:rsidR="00AB06E6" w:rsidRPr="00AB06E6" w14:paraId="65D46B8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84917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771DE1C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955758.1</w:t>
            </w:r>
          </w:p>
        </w:tc>
        <w:tc>
          <w:tcPr>
            <w:tcW w:w="1983" w:type="dxa"/>
            <w:vAlign w:val="bottom"/>
          </w:tcPr>
          <w:p w14:paraId="506B3C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2686430.36</w:t>
            </w:r>
          </w:p>
        </w:tc>
        <w:tc>
          <w:tcPr>
            <w:tcW w:w="1595" w:type="dxa"/>
            <w:vAlign w:val="bottom"/>
          </w:tcPr>
          <w:p w14:paraId="3D0D1B6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4.89</w:t>
            </w:r>
          </w:p>
        </w:tc>
        <w:tc>
          <w:tcPr>
            <w:tcW w:w="2204" w:type="dxa"/>
            <w:vAlign w:val="bottom"/>
          </w:tcPr>
          <w:p w14:paraId="3AE106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338°07'32"</w:t>
            </w:r>
          </w:p>
        </w:tc>
      </w:tr>
      <w:tr w:rsidR="00AB06E6" w:rsidRPr="00AB06E6" w14:paraId="1CBE7F96" w14:textId="77777777" w:rsidTr="0067302B">
        <w:trPr>
          <w:jc w:val="center"/>
        </w:trPr>
        <w:tc>
          <w:tcPr>
            <w:tcW w:w="1414" w:type="dxa"/>
            <w:vAlign w:val="bottom"/>
          </w:tcPr>
          <w:p w14:paraId="212DC5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40FE6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955762.64</w:t>
            </w:r>
          </w:p>
        </w:tc>
        <w:tc>
          <w:tcPr>
            <w:tcW w:w="1983" w:type="dxa"/>
            <w:vAlign w:val="bottom"/>
          </w:tcPr>
          <w:p w14:paraId="20F954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2686428.54</w:t>
            </w:r>
          </w:p>
        </w:tc>
        <w:tc>
          <w:tcPr>
            <w:tcW w:w="1595" w:type="dxa"/>
            <w:vAlign w:val="bottom"/>
          </w:tcPr>
          <w:p w14:paraId="182582B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81.38</w:t>
            </w:r>
          </w:p>
        </w:tc>
        <w:tc>
          <w:tcPr>
            <w:tcW w:w="2204" w:type="dxa"/>
            <w:vAlign w:val="bottom"/>
          </w:tcPr>
          <w:p w14:paraId="7214A3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248°32'45"</w:t>
            </w:r>
          </w:p>
        </w:tc>
      </w:tr>
      <w:tr w:rsidR="00AB06E6" w:rsidRPr="00AB06E6" w14:paraId="5DF8046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315A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2771BA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955732.87</w:t>
            </w:r>
          </w:p>
        </w:tc>
        <w:tc>
          <w:tcPr>
            <w:tcW w:w="1983" w:type="dxa"/>
            <w:vAlign w:val="bottom"/>
          </w:tcPr>
          <w:p w14:paraId="511DFD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2686352.8</w:t>
            </w:r>
          </w:p>
        </w:tc>
        <w:tc>
          <w:tcPr>
            <w:tcW w:w="1595" w:type="dxa"/>
            <w:vAlign w:val="bottom"/>
          </w:tcPr>
          <w:p w14:paraId="068E4A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216.82</w:t>
            </w:r>
          </w:p>
        </w:tc>
        <w:tc>
          <w:tcPr>
            <w:tcW w:w="2204" w:type="dxa"/>
            <w:vAlign w:val="bottom"/>
          </w:tcPr>
          <w:p w14:paraId="1BD88F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172°11'45"</w:t>
            </w:r>
          </w:p>
        </w:tc>
      </w:tr>
      <w:tr w:rsidR="00AB06E6" w:rsidRPr="00AB06E6" w14:paraId="5E823A70" w14:textId="77777777" w:rsidTr="0067302B">
        <w:trPr>
          <w:jc w:val="center"/>
        </w:trPr>
        <w:tc>
          <w:tcPr>
            <w:tcW w:w="1414" w:type="dxa"/>
            <w:vAlign w:val="bottom"/>
          </w:tcPr>
          <w:p w14:paraId="0ECF04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6EE29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955518.05</w:t>
            </w:r>
          </w:p>
        </w:tc>
        <w:tc>
          <w:tcPr>
            <w:tcW w:w="1983" w:type="dxa"/>
            <w:vAlign w:val="bottom"/>
          </w:tcPr>
          <w:p w14:paraId="69C4A21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2686382.24</w:t>
            </w:r>
          </w:p>
        </w:tc>
        <w:tc>
          <w:tcPr>
            <w:tcW w:w="1595" w:type="dxa"/>
            <w:vAlign w:val="bottom"/>
          </w:tcPr>
          <w:p w14:paraId="378BF39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43.5</w:t>
            </w:r>
          </w:p>
        </w:tc>
        <w:tc>
          <w:tcPr>
            <w:tcW w:w="2204" w:type="dxa"/>
            <w:vAlign w:val="bottom"/>
          </w:tcPr>
          <w:p w14:paraId="0F0C1B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82°33'44"</w:t>
            </w:r>
          </w:p>
        </w:tc>
      </w:tr>
      <w:tr w:rsidR="00AB06E6" w:rsidRPr="00AB06E6" w14:paraId="6318D79B" w14:textId="77777777" w:rsidTr="0067302B">
        <w:trPr>
          <w:jc w:val="center"/>
        </w:trPr>
        <w:tc>
          <w:tcPr>
            <w:tcW w:w="1414" w:type="dxa"/>
            <w:vAlign w:val="bottom"/>
          </w:tcPr>
          <w:p w14:paraId="4508C6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7CAE91E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955523.69</w:t>
            </w:r>
          </w:p>
        </w:tc>
        <w:tc>
          <w:tcPr>
            <w:tcW w:w="1983" w:type="dxa"/>
            <w:vAlign w:val="bottom"/>
          </w:tcPr>
          <w:p w14:paraId="502167D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2686425.37</w:t>
            </w:r>
          </w:p>
        </w:tc>
        <w:tc>
          <w:tcPr>
            <w:tcW w:w="1595" w:type="dxa"/>
            <w:vAlign w:val="bottom"/>
          </w:tcPr>
          <w:p w14:paraId="2C99CA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29.76</w:t>
            </w:r>
          </w:p>
        </w:tc>
        <w:tc>
          <w:tcPr>
            <w:tcW w:w="2204" w:type="dxa"/>
            <w:vAlign w:val="bottom"/>
          </w:tcPr>
          <w:p w14:paraId="22FD1B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83°55'19"</w:t>
            </w:r>
          </w:p>
        </w:tc>
      </w:tr>
      <w:tr w:rsidR="00AB06E6" w:rsidRPr="00AB06E6" w14:paraId="52127F2B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144E6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651040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955526.84</w:t>
            </w:r>
          </w:p>
        </w:tc>
        <w:tc>
          <w:tcPr>
            <w:tcW w:w="1983" w:type="dxa"/>
            <w:vAlign w:val="bottom"/>
          </w:tcPr>
          <w:p w14:paraId="3B891C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2686454.96</w:t>
            </w:r>
          </w:p>
        </w:tc>
        <w:tc>
          <w:tcPr>
            <w:tcW w:w="1595" w:type="dxa"/>
            <w:vAlign w:val="bottom"/>
          </w:tcPr>
          <w:p w14:paraId="16087B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22.61</w:t>
            </w:r>
          </w:p>
        </w:tc>
        <w:tc>
          <w:tcPr>
            <w:tcW w:w="2204" w:type="dxa"/>
            <w:vAlign w:val="bottom"/>
          </w:tcPr>
          <w:p w14:paraId="5E85E7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354°33'21"</w:t>
            </w:r>
          </w:p>
        </w:tc>
      </w:tr>
      <w:tr w:rsidR="00AB06E6" w:rsidRPr="00AB06E6" w14:paraId="4748CB25" w14:textId="77777777" w:rsidTr="0067302B">
        <w:trPr>
          <w:jc w:val="center"/>
        </w:trPr>
        <w:tc>
          <w:tcPr>
            <w:tcW w:w="1414" w:type="dxa"/>
            <w:vAlign w:val="bottom"/>
          </w:tcPr>
          <w:p w14:paraId="2AA583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2AAD72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955549.34</w:t>
            </w:r>
          </w:p>
        </w:tc>
        <w:tc>
          <w:tcPr>
            <w:tcW w:w="1983" w:type="dxa"/>
            <w:vAlign w:val="bottom"/>
          </w:tcPr>
          <w:p w14:paraId="5B0CCD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2686452.82</w:t>
            </w:r>
          </w:p>
        </w:tc>
        <w:tc>
          <w:tcPr>
            <w:tcW w:w="1595" w:type="dxa"/>
            <w:vAlign w:val="bottom"/>
          </w:tcPr>
          <w:p w14:paraId="1521FC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31.59</w:t>
            </w:r>
          </w:p>
        </w:tc>
        <w:tc>
          <w:tcPr>
            <w:tcW w:w="2204" w:type="dxa"/>
            <w:vAlign w:val="bottom"/>
          </w:tcPr>
          <w:p w14:paraId="53DFAE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264°44'57"</w:t>
            </w:r>
          </w:p>
        </w:tc>
      </w:tr>
      <w:tr w:rsidR="00AB06E6" w:rsidRPr="00AB06E6" w14:paraId="21348BE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A61C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55AE1C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955546.45</w:t>
            </w:r>
          </w:p>
        </w:tc>
        <w:tc>
          <w:tcPr>
            <w:tcW w:w="1983" w:type="dxa"/>
            <w:vAlign w:val="bottom"/>
          </w:tcPr>
          <w:p w14:paraId="138D3E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2686421.36</w:t>
            </w:r>
          </w:p>
        </w:tc>
        <w:tc>
          <w:tcPr>
            <w:tcW w:w="1595" w:type="dxa"/>
            <w:vAlign w:val="bottom"/>
          </w:tcPr>
          <w:p w14:paraId="2C992CE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25.81</w:t>
            </w:r>
          </w:p>
        </w:tc>
        <w:tc>
          <w:tcPr>
            <w:tcW w:w="2204" w:type="dxa"/>
            <w:vAlign w:val="bottom"/>
          </w:tcPr>
          <w:p w14:paraId="0B5D9B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352°27'05"</w:t>
            </w:r>
          </w:p>
        </w:tc>
      </w:tr>
      <w:tr w:rsidR="00AB06E6" w:rsidRPr="00AB06E6" w14:paraId="5398078D" w14:textId="77777777" w:rsidTr="0067302B">
        <w:trPr>
          <w:jc w:val="center"/>
        </w:trPr>
        <w:tc>
          <w:tcPr>
            <w:tcW w:w="1414" w:type="dxa"/>
            <w:vAlign w:val="bottom"/>
          </w:tcPr>
          <w:p w14:paraId="77E8C3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37B37FE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955572.04</w:t>
            </w:r>
          </w:p>
        </w:tc>
        <w:tc>
          <w:tcPr>
            <w:tcW w:w="1983" w:type="dxa"/>
            <w:vAlign w:val="bottom"/>
          </w:tcPr>
          <w:p w14:paraId="7C3F77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2686417.97</w:t>
            </w:r>
          </w:p>
        </w:tc>
        <w:tc>
          <w:tcPr>
            <w:tcW w:w="1595" w:type="dxa"/>
            <w:vAlign w:val="bottom"/>
          </w:tcPr>
          <w:p w14:paraId="29E398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21.93</w:t>
            </w:r>
          </w:p>
        </w:tc>
        <w:tc>
          <w:tcPr>
            <w:tcW w:w="2204" w:type="dxa"/>
            <w:vAlign w:val="bottom"/>
          </w:tcPr>
          <w:p w14:paraId="1B6382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352°33'52"</w:t>
            </w:r>
          </w:p>
        </w:tc>
      </w:tr>
      <w:tr w:rsidR="00AB06E6" w:rsidRPr="00AB06E6" w14:paraId="253F57DD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667F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193AB0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955593.78</w:t>
            </w:r>
          </w:p>
        </w:tc>
        <w:tc>
          <w:tcPr>
            <w:tcW w:w="1983" w:type="dxa"/>
            <w:vAlign w:val="bottom"/>
          </w:tcPr>
          <w:p w14:paraId="7B960CD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2686415.14</w:t>
            </w:r>
          </w:p>
        </w:tc>
        <w:tc>
          <w:tcPr>
            <w:tcW w:w="1595" w:type="dxa"/>
            <w:vAlign w:val="bottom"/>
          </w:tcPr>
          <w:p w14:paraId="4677687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23.39</w:t>
            </w:r>
          </w:p>
        </w:tc>
        <w:tc>
          <w:tcPr>
            <w:tcW w:w="2204" w:type="dxa"/>
            <w:vAlign w:val="bottom"/>
          </w:tcPr>
          <w:p w14:paraId="6DEFD8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2°06'07"</w:t>
            </w:r>
          </w:p>
        </w:tc>
      </w:tr>
      <w:tr w:rsidR="00AB06E6" w:rsidRPr="00AB06E6" w14:paraId="188F927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1A92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3874055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955617.16</w:t>
            </w:r>
          </w:p>
        </w:tc>
        <w:tc>
          <w:tcPr>
            <w:tcW w:w="1983" w:type="dxa"/>
            <w:vAlign w:val="bottom"/>
          </w:tcPr>
          <w:p w14:paraId="55FD61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2686415.99</w:t>
            </w:r>
          </w:p>
        </w:tc>
        <w:tc>
          <w:tcPr>
            <w:tcW w:w="1595" w:type="dxa"/>
            <w:vAlign w:val="bottom"/>
          </w:tcPr>
          <w:p w14:paraId="74A099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49.24</w:t>
            </w:r>
          </w:p>
        </w:tc>
        <w:tc>
          <w:tcPr>
            <w:tcW w:w="2204" w:type="dxa"/>
            <w:vAlign w:val="bottom"/>
          </w:tcPr>
          <w:p w14:paraId="503190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0°06'54"</w:t>
            </w:r>
          </w:p>
        </w:tc>
      </w:tr>
      <w:tr w:rsidR="00AB06E6" w:rsidRPr="00AB06E6" w14:paraId="65768C76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F245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274E218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955666.4</w:t>
            </w:r>
          </w:p>
        </w:tc>
        <w:tc>
          <w:tcPr>
            <w:tcW w:w="1983" w:type="dxa"/>
            <w:vAlign w:val="bottom"/>
          </w:tcPr>
          <w:p w14:paraId="7B696D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2686416.09</w:t>
            </w:r>
          </w:p>
        </w:tc>
        <w:tc>
          <w:tcPr>
            <w:tcW w:w="1595" w:type="dxa"/>
            <w:vAlign w:val="bottom"/>
          </w:tcPr>
          <w:p w14:paraId="16959E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92.8</w:t>
            </w:r>
          </w:p>
        </w:tc>
        <w:tc>
          <w:tcPr>
            <w:tcW w:w="2204" w:type="dxa"/>
            <w:vAlign w:val="bottom"/>
          </w:tcPr>
          <w:p w14:paraId="04FC7D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8°50'45"</w:t>
            </w:r>
          </w:p>
        </w:tc>
      </w:tr>
      <w:tr w:rsidR="00AB06E6" w:rsidRPr="00AB06E6" w14:paraId="2368E833" w14:textId="77777777" w:rsidTr="0067302B">
        <w:trPr>
          <w:jc w:val="center"/>
        </w:trPr>
        <w:tc>
          <w:tcPr>
            <w:tcW w:w="9345" w:type="dxa"/>
            <w:gridSpan w:val="5"/>
            <w:vAlign w:val="bottom"/>
          </w:tcPr>
          <w:p w14:paraId="0FF775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:ЗУ</w:t>
            </w:r>
            <w:r w:rsidRPr="00AB0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202</w:t>
            </w:r>
          </w:p>
        </w:tc>
      </w:tr>
      <w:tr w:rsidR="00AB06E6" w:rsidRPr="00AB06E6" w14:paraId="1CA5F3E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A0BB4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533D68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955691.44</w:t>
            </w:r>
          </w:p>
        </w:tc>
        <w:tc>
          <w:tcPr>
            <w:tcW w:w="1983" w:type="dxa"/>
            <w:vAlign w:val="bottom"/>
          </w:tcPr>
          <w:p w14:paraId="75F07A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2688381.31</w:t>
            </w:r>
          </w:p>
        </w:tc>
        <w:tc>
          <w:tcPr>
            <w:tcW w:w="1595" w:type="dxa"/>
            <w:vAlign w:val="bottom"/>
          </w:tcPr>
          <w:p w14:paraId="25A62D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26.17</w:t>
            </w:r>
          </w:p>
        </w:tc>
        <w:tc>
          <w:tcPr>
            <w:tcW w:w="2204" w:type="dxa"/>
            <w:vAlign w:val="bottom"/>
          </w:tcPr>
          <w:p w14:paraId="732990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85°54'04"</w:t>
            </w:r>
          </w:p>
        </w:tc>
      </w:tr>
      <w:tr w:rsidR="00AB06E6" w:rsidRPr="00AB06E6" w14:paraId="1C4E95F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589B09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2E477C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955693.31</w:t>
            </w:r>
          </w:p>
        </w:tc>
        <w:tc>
          <w:tcPr>
            <w:tcW w:w="1983" w:type="dxa"/>
            <w:vAlign w:val="bottom"/>
          </w:tcPr>
          <w:p w14:paraId="077FFB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2688407.41</w:t>
            </w:r>
          </w:p>
        </w:tc>
        <w:tc>
          <w:tcPr>
            <w:tcW w:w="1595" w:type="dxa"/>
            <w:vAlign w:val="bottom"/>
          </w:tcPr>
          <w:p w14:paraId="53DECA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54.69</w:t>
            </w:r>
          </w:p>
        </w:tc>
        <w:tc>
          <w:tcPr>
            <w:tcW w:w="2204" w:type="dxa"/>
            <w:vAlign w:val="bottom"/>
          </w:tcPr>
          <w:p w14:paraId="25006C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175°18'05"</w:t>
            </w:r>
          </w:p>
        </w:tc>
      </w:tr>
      <w:tr w:rsidR="00AB06E6" w:rsidRPr="00AB06E6" w14:paraId="62ABBD5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DDC9C3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6361E8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955638.81</w:t>
            </w:r>
          </w:p>
        </w:tc>
        <w:tc>
          <w:tcPr>
            <w:tcW w:w="1983" w:type="dxa"/>
            <w:vAlign w:val="bottom"/>
          </w:tcPr>
          <w:p w14:paraId="3E2581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2688411.89</w:t>
            </w:r>
          </w:p>
        </w:tc>
        <w:tc>
          <w:tcPr>
            <w:tcW w:w="1595" w:type="dxa"/>
            <w:vAlign w:val="bottom"/>
          </w:tcPr>
          <w:p w14:paraId="3FE46F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56.5</w:t>
            </w:r>
          </w:p>
        </w:tc>
        <w:tc>
          <w:tcPr>
            <w:tcW w:w="2204" w:type="dxa"/>
            <w:vAlign w:val="bottom"/>
          </w:tcPr>
          <w:p w14:paraId="3985F2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242°17'19"</w:t>
            </w:r>
          </w:p>
        </w:tc>
      </w:tr>
      <w:tr w:rsidR="00AB06E6" w:rsidRPr="00AB06E6" w14:paraId="6D0F11E0" w14:textId="77777777" w:rsidTr="0067302B">
        <w:trPr>
          <w:jc w:val="center"/>
        </w:trPr>
        <w:tc>
          <w:tcPr>
            <w:tcW w:w="1414" w:type="dxa"/>
            <w:vAlign w:val="bottom"/>
          </w:tcPr>
          <w:p w14:paraId="718AC97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746053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955612.54</w:t>
            </w:r>
          </w:p>
        </w:tc>
        <w:tc>
          <w:tcPr>
            <w:tcW w:w="1983" w:type="dxa"/>
            <w:vAlign w:val="bottom"/>
          </w:tcPr>
          <w:p w14:paraId="2E73B4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2688361.87</w:t>
            </w:r>
          </w:p>
        </w:tc>
        <w:tc>
          <w:tcPr>
            <w:tcW w:w="1595" w:type="dxa"/>
            <w:vAlign w:val="bottom"/>
          </w:tcPr>
          <w:p w14:paraId="27EEDA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74.34</w:t>
            </w:r>
          </w:p>
        </w:tc>
        <w:tc>
          <w:tcPr>
            <w:tcW w:w="2204" w:type="dxa"/>
            <w:vAlign w:val="bottom"/>
          </w:tcPr>
          <w:p w14:paraId="1139AF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355°34'13"</w:t>
            </w:r>
          </w:p>
        </w:tc>
      </w:tr>
      <w:tr w:rsidR="00AB06E6" w:rsidRPr="00AB06E6" w14:paraId="5631A84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2D9DA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4F071E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955686.65</w:t>
            </w:r>
          </w:p>
        </w:tc>
        <w:tc>
          <w:tcPr>
            <w:tcW w:w="1983" w:type="dxa"/>
            <w:vAlign w:val="bottom"/>
          </w:tcPr>
          <w:p w14:paraId="5F1EDD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2688356.13</w:t>
            </w:r>
          </w:p>
        </w:tc>
        <w:tc>
          <w:tcPr>
            <w:tcW w:w="1595" w:type="dxa"/>
            <w:vAlign w:val="bottom"/>
          </w:tcPr>
          <w:p w14:paraId="3E16EB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25.64</w:t>
            </w:r>
          </w:p>
        </w:tc>
        <w:tc>
          <w:tcPr>
            <w:tcW w:w="2204" w:type="dxa"/>
            <w:vAlign w:val="bottom"/>
          </w:tcPr>
          <w:p w14:paraId="104F88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79°13'44"</w:t>
            </w:r>
          </w:p>
        </w:tc>
      </w:tr>
    </w:tbl>
    <w:p w14:paraId="4A123843" w14:textId="77777777" w:rsidR="00AB06E6" w:rsidRPr="00AB06E6" w:rsidRDefault="00AB06E6" w:rsidP="00AB06E6">
      <w:pPr>
        <w:tabs>
          <w:tab w:val="left" w:pos="3918"/>
        </w:tabs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63095139"/>
      <w:r w:rsidRPr="00AB06E6">
        <w:rPr>
          <w:rFonts w:ascii="Times New Roman" w:eastAsia="Times New Roman" w:hAnsi="Times New Roman" w:cs="Times New Roman"/>
        </w:rPr>
        <w:tab/>
      </w:r>
      <w:bookmarkEnd w:id="3"/>
      <w:r w:rsidRPr="00AB06E6">
        <w:rPr>
          <w:rFonts w:ascii="Times New Roman" w:eastAsia="Times New Roman" w:hAnsi="Times New Roman" w:cs="Times New Roman"/>
          <w:sz w:val="24"/>
          <w:szCs w:val="24"/>
        </w:rPr>
        <w:tab/>
      </w:r>
      <w:r w:rsidRPr="00AB06E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38053536" w14:textId="77777777" w:rsidR="00AB06E6" w:rsidRPr="00AB06E6" w:rsidRDefault="00AB06E6" w:rsidP="00AB06E6">
      <w:pPr>
        <w:numPr>
          <w:ilvl w:val="1"/>
          <w:numId w:val="22"/>
        </w:numPr>
        <w:tabs>
          <w:tab w:val="left" w:pos="1560"/>
        </w:tabs>
        <w:suppressAutoHyphens/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4 к решению изложить в редакции согласно приложению 1 к настоящему решению</w:t>
      </w:r>
    </w:p>
    <w:p w14:paraId="3AD72E69" w14:textId="77777777" w:rsidR="00AB06E6" w:rsidRPr="00AB06E6" w:rsidRDefault="00AB06E6" w:rsidP="00AB06E6">
      <w:pPr>
        <w:numPr>
          <w:ilvl w:val="1"/>
          <w:numId w:val="22"/>
        </w:numPr>
        <w:tabs>
          <w:tab w:val="left" w:pos="1560"/>
        </w:tabs>
        <w:suppressAutoHyphens/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5 к решению изложить в редакции согласно приложению 2 к настоящему решению</w:t>
      </w:r>
    </w:p>
    <w:p w14:paraId="6C1C4B28" w14:textId="77777777" w:rsidR="00AB06E6" w:rsidRPr="00AB06E6" w:rsidRDefault="00AB06E6" w:rsidP="00AB06E6">
      <w:pPr>
        <w:numPr>
          <w:ilvl w:val="1"/>
          <w:numId w:val="22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6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Приложение 6 к решению изложить в редакции, согласно приложению 3 к настоящему решению.</w:t>
      </w:r>
    </w:p>
    <w:p w14:paraId="147C35A5" w14:textId="77777777" w:rsidR="00AB06E6" w:rsidRPr="00AB06E6" w:rsidRDefault="00AB06E6" w:rsidP="00AB06E6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14:paraId="7C22B502" w14:textId="77777777" w:rsidR="00AB06E6" w:rsidRPr="00AB06E6" w:rsidRDefault="00AB06E6" w:rsidP="00AB0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AB06E6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AB06E6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решения оставляю за собой.</w:t>
      </w:r>
    </w:p>
    <w:p w14:paraId="5A870529" w14:textId="77777777" w:rsidR="00AB06E6" w:rsidRPr="00AB06E6" w:rsidRDefault="00AB06E6" w:rsidP="00AB0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DDE445" w14:textId="77777777" w:rsidR="00AB06E6" w:rsidRPr="00AB06E6" w:rsidRDefault="00AB06E6" w:rsidP="00AB06E6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8ACD89" w14:textId="27411BA4" w:rsidR="00AB06E6" w:rsidRPr="00AB06E6" w:rsidRDefault="00AB06E6" w:rsidP="00AB06E6">
      <w:pPr>
        <w:spacing w:after="140"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AB06E6">
        <w:rPr>
          <w:rFonts w:ascii="Times New Roman" w:eastAsia="Calibri" w:hAnsi="Times New Roman" w:cs="Times New Roman"/>
          <w:sz w:val="28"/>
          <w:lang w:eastAsia="en-US"/>
        </w:rPr>
        <w:t>Глава сельского поселения Шапша                                      Л.А.Овчерюкова</w:t>
      </w:r>
    </w:p>
    <w:p w14:paraId="3EFBC986" w14:textId="77777777" w:rsidR="00AB06E6" w:rsidRPr="00AB06E6" w:rsidRDefault="00AB06E6" w:rsidP="00AB0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06E6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5C6F01D4" w14:textId="77777777" w:rsidR="00AB06E6" w:rsidRPr="00AB06E6" w:rsidRDefault="00AB06E6" w:rsidP="00AB0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AB06E6" w:rsidRPr="00AB06E6" w:rsidSect="007A34CB">
          <w:headerReference w:type="even" r:id="rId10"/>
          <w:headerReference w:type="default" r:id="rId11"/>
          <w:footerReference w:type="default" r:id="rId12"/>
          <w:pgSz w:w="11906" w:h="16838"/>
          <w:pgMar w:top="1134" w:right="849" w:bottom="1560" w:left="1559" w:header="0" w:footer="0" w:gutter="0"/>
          <w:pgNumType w:start="1"/>
          <w:cols w:space="708"/>
          <w:titlePg/>
          <w:docGrid w:linePitch="360"/>
        </w:sectPr>
      </w:pPr>
    </w:p>
    <w:p w14:paraId="29A60E4A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14:paraId="627EF26A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депутатов </w:t>
      </w:r>
    </w:p>
    <w:p w14:paraId="3B26BBED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>сельского поселения Шапша</w:t>
      </w:r>
    </w:p>
    <w:p w14:paraId="580450C2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>от                          №</w:t>
      </w:r>
    </w:p>
    <w:p w14:paraId="389AFE44" w14:textId="77777777" w:rsidR="00AB06E6" w:rsidRPr="00AB06E6" w:rsidRDefault="00AB06E6" w:rsidP="00AB0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F52599" wp14:editId="55B0264A">
            <wp:extent cx="9363075" cy="5762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3DBD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236A1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ED69675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956C36C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14:paraId="0093D391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депутатов </w:t>
      </w:r>
    </w:p>
    <w:p w14:paraId="4228002C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>сельского поселения Шапша</w:t>
      </w:r>
    </w:p>
    <w:p w14:paraId="139B6F0E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>от                          №</w:t>
      </w:r>
    </w:p>
    <w:p w14:paraId="4D002D93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30CE" w14:textId="77777777" w:rsidR="00AB06E6" w:rsidRPr="00AB06E6" w:rsidRDefault="00AB06E6" w:rsidP="00AB0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B9B834" wp14:editId="2CDC7C22">
            <wp:extent cx="9344025" cy="575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FE7D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B06E6" w:rsidRPr="00AB06E6" w:rsidSect="00812220">
          <w:pgSz w:w="16838" w:h="11906" w:orient="landscape"/>
          <w:pgMar w:top="426" w:right="962" w:bottom="284" w:left="1134" w:header="0" w:footer="0" w:gutter="0"/>
          <w:pgNumType w:start="1"/>
          <w:cols w:space="708"/>
          <w:titlePg/>
          <w:docGrid w:linePitch="360"/>
        </w:sectPr>
      </w:pPr>
    </w:p>
    <w:p w14:paraId="1C44EF55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14:paraId="1B9E5544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депутатов </w:t>
      </w:r>
    </w:p>
    <w:p w14:paraId="2439CCD3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>сельского поселения Шапша</w:t>
      </w:r>
    </w:p>
    <w:p w14:paraId="58737A31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24"/>
          <w:szCs w:val="24"/>
        </w:rPr>
        <w:t>от                          №</w:t>
      </w:r>
    </w:p>
    <w:p w14:paraId="612384D6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AABFA2F" w14:textId="77777777" w:rsidR="00AB06E6" w:rsidRPr="00AB06E6" w:rsidRDefault="00AB06E6" w:rsidP="00AB06E6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lk162276018"/>
      <w:r w:rsidRPr="00AB06E6">
        <w:rPr>
          <w:rFonts w:ascii="Times New Roman" w:eastAsia="Times New Roman" w:hAnsi="Times New Roman" w:cs="Times New Roman"/>
          <w:b/>
          <w:sz w:val="24"/>
          <w:szCs w:val="24"/>
        </w:rPr>
        <w:t>Ведомость координат поворотных точек красных линий.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</w:tblGrid>
      <w:tr w:rsidR="00AB06E6" w:rsidRPr="00AB06E6" w14:paraId="0E7464A2" w14:textId="77777777" w:rsidTr="0067302B">
        <w:trPr>
          <w:jc w:val="center"/>
        </w:trPr>
        <w:tc>
          <w:tcPr>
            <w:tcW w:w="1414" w:type="dxa"/>
          </w:tcPr>
          <w:p w14:paraId="22A99AE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149" w:type="dxa"/>
          </w:tcPr>
          <w:p w14:paraId="5FA7F1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Координата, </w:t>
            </w:r>
          </w:p>
          <w:p w14:paraId="48D739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Х, У</w:t>
            </w:r>
          </w:p>
        </w:tc>
        <w:tc>
          <w:tcPr>
            <w:tcW w:w="1983" w:type="dxa"/>
          </w:tcPr>
          <w:p w14:paraId="03C572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Координата, </w:t>
            </w:r>
          </w:p>
          <w:p w14:paraId="48C025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У, Х</w:t>
            </w:r>
          </w:p>
        </w:tc>
      </w:tr>
      <w:tr w:rsidR="00AB06E6" w:rsidRPr="00AB06E6" w14:paraId="2208DB22" w14:textId="77777777" w:rsidTr="0067302B">
        <w:trPr>
          <w:trHeight w:val="302"/>
          <w:jc w:val="center"/>
        </w:trPr>
        <w:tc>
          <w:tcPr>
            <w:tcW w:w="1414" w:type="dxa"/>
            <w:vAlign w:val="bottom"/>
          </w:tcPr>
          <w:p w14:paraId="22454B5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5767C3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956535,1</w:t>
            </w:r>
          </w:p>
        </w:tc>
        <w:tc>
          <w:tcPr>
            <w:tcW w:w="1983" w:type="dxa"/>
            <w:vAlign w:val="bottom"/>
          </w:tcPr>
          <w:p w14:paraId="42BE85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2687855,49</w:t>
            </w:r>
          </w:p>
        </w:tc>
      </w:tr>
      <w:tr w:rsidR="00AB06E6" w:rsidRPr="00AB06E6" w14:paraId="7058815F" w14:textId="77777777" w:rsidTr="0067302B">
        <w:trPr>
          <w:trHeight w:val="150"/>
          <w:jc w:val="center"/>
        </w:trPr>
        <w:tc>
          <w:tcPr>
            <w:tcW w:w="1414" w:type="dxa"/>
            <w:vAlign w:val="bottom"/>
          </w:tcPr>
          <w:p w14:paraId="48CB66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3E28B4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956534,68</w:t>
            </w:r>
          </w:p>
        </w:tc>
        <w:tc>
          <w:tcPr>
            <w:tcW w:w="1983" w:type="dxa"/>
            <w:vAlign w:val="bottom"/>
          </w:tcPr>
          <w:p w14:paraId="3AA1E8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2687863,84</w:t>
            </w:r>
          </w:p>
        </w:tc>
      </w:tr>
      <w:tr w:rsidR="00AB06E6" w:rsidRPr="00AB06E6" w14:paraId="1D79D6B2" w14:textId="77777777" w:rsidTr="0067302B">
        <w:trPr>
          <w:trHeight w:val="270"/>
          <w:jc w:val="center"/>
        </w:trPr>
        <w:tc>
          <w:tcPr>
            <w:tcW w:w="1414" w:type="dxa"/>
            <w:vAlign w:val="bottom"/>
          </w:tcPr>
          <w:p w14:paraId="0E67FF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46BB80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956529,97</w:t>
            </w:r>
          </w:p>
        </w:tc>
        <w:tc>
          <w:tcPr>
            <w:tcW w:w="1983" w:type="dxa"/>
            <w:vAlign w:val="bottom"/>
          </w:tcPr>
          <w:p w14:paraId="22471E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2687904,26</w:t>
            </w:r>
          </w:p>
        </w:tc>
      </w:tr>
      <w:tr w:rsidR="00AB06E6" w:rsidRPr="00AB06E6" w14:paraId="1870BDA4" w14:textId="77777777" w:rsidTr="0067302B">
        <w:trPr>
          <w:trHeight w:val="234"/>
          <w:jc w:val="center"/>
        </w:trPr>
        <w:tc>
          <w:tcPr>
            <w:tcW w:w="1414" w:type="dxa"/>
            <w:vAlign w:val="bottom"/>
          </w:tcPr>
          <w:p w14:paraId="662E1C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1204FF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956264,56</w:t>
            </w:r>
          </w:p>
        </w:tc>
        <w:tc>
          <w:tcPr>
            <w:tcW w:w="1983" w:type="dxa"/>
            <w:vAlign w:val="bottom"/>
          </w:tcPr>
          <w:p w14:paraId="64D347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2687922,33</w:t>
            </w:r>
          </w:p>
        </w:tc>
      </w:tr>
      <w:tr w:rsidR="00AB06E6" w:rsidRPr="00AB06E6" w14:paraId="0E9D3922" w14:textId="77777777" w:rsidTr="0067302B">
        <w:trPr>
          <w:trHeight w:val="225"/>
          <w:jc w:val="center"/>
        </w:trPr>
        <w:tc>
          <w:tcPr>
            <w:tcW w:w="1414" w:type="dxa"/>
            <w:vAlign w:val="bottom"/>
          </w:tcPr>
          <w:p w14:paraId="38280C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737849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956242,71</w:t>
            </w:r>
          </w:p>
        </w:tc>
        <w:tc>
          <w:tcPr>
            <w:tcW w:w="1983" w:type="dxa"/>
            <w:vAlign w:val="bottom"/>
          </w:tcPr>
          <w:p w14:paraId="68A7F6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2687883,73</w:t>
            </w:r>
          </w:p>
        </w:tc>
      </w:tr>
      <w:tr w:rsidR="00AB06E6" w:rsidRPr="00AB06E6" w14:paraId="439F8C42" w14:textId="77777777" w:rsidTr="0067302B">
        <w:trPr>
          <w:trHeight w:val="203"/>
          <w:jc w:val="center"/>
        </w:trPr>
        <w:tc>
          <w:tcPr>
            <w:tcW w:w="1414" w:type="dxa"/>
            <w:vAlign w:val="bottom"/>
          </w:tcPr>
          <w:p w14:paraId="40A573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26550D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956242,17</w:t>
            </w:r>
          </w:p>
        </w:tc>
        <w:tc>
          <w:tcPr>
            <w:tcW w:w="1983" w:type="dxa"/>
            <w:vAlign w:val="bottom"/>
          </w:tcPr>
          <w:p w14:paraId="27ECD4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2687878,03</w:t>
            </w:r>
          </w:p>
        </w:tc>
      </w:tr>
      <w:tr w:rsidR="00AB06E6" w:rsidRPr="00AB06E6" w14:paraId="488DF541" w14:textId="77777777" w:rsidTr="0067302B">
        <w:trPr>
          <w:trHeight w:val="134"/>
          <w:jc w:val="center"/>
        </w:trPr>
        <w:tc>
          <w:tcPr>
            <w:tcW w:w="1414" w:type="dxa"/>
            <w:vAlign w:val="bottom"/>
          </w:tcPr>
          <w:p w14:paraId="5AD48E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27602C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956527,61</w:t>
            </w:r>
          </w:p>
        </w:tc>
        <w:tc>
          <w:tcPr>
            <w:tcW w:w="1983" w:type="dxa"/>
            <w:vAlign w:val="bottom"/>
          </w:tcPr>
          <w:p w14:paraId="2F9D81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2687924,47</w:t>
            </w:r>
          </w:p>
        </w:tc>
      </w:tr>
      <w:tr w:rsidR="00AB06E6" w:rsidRPr="00AB06E6" w14:paraId="57DA9778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0693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5C4754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956518,19</w:t>
            </w:r>
          </w:p>
        </w:tc>
        <w:tc>
          <w:tcPr>
            <w:tcW w:w="1983" w:type="dxa"/>
            <w:vAlign w:val="bottom"/>
          </w:tcPr>
          <w:p w14:paraId="379485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2688005,37</w:t>
            </w:r>
          </w:p>
        </w:tc>
      </w:tr>
      <w:tr w:rsidR="00AB06E6" w:rsidRPr="00AB06E6" w14:paraId="1D306541" w14:textId="77777777" w:rsidTr="0067302B">
        <w:trPr>
          <w:jc w:val="center"/>
        </w:trPr>
        <w:tc>
          <w:tcPr>
            <w:tcW w:w="1414" w:type="dxa"/>
            <w:vAlign w:val="bottom"/>
          </w:tcPr>
          <w:p w14:paraId="77F1B6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0EE7BA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956269</w:t>
            </w:r>
          </w:p>
        </w:tc>
        <w:tc>
          <w:tcPr>
            <w:tcW w:w="1983" w:type="dxa"/>
            <w:vAlign w:val="bottom"/>
          </w:tcPr>
          <w:p w14:paraId="6AD8E0A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2688022,34</w:t>
            </w:r>
          </w:p>
        </w:tc>
      </w:tr>
      <w:tr w:rsidR="00AB06E6" w:rsidRPr="00AB06E6" w14:paraId="20D32D80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A933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4A2E3FC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956265,44</w:t>
            </w:r>
          </w:p>
        </w:tc>
        <w:tc>
          <w:tcPr>
            <w:tcW w:w="1983" w:type="dxa"/>
            <w:vAlign w:val="bottom"/>
          </w:tcPr>
          <w:p w14:paraId="6B5116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2687942,31</w:t>
            </w:r>
          </w:p>
        </w:tc>
      </w:tr>
      <w:tr w:rsidR="00AB06E6" w:rsidRPr="00AB06E6" w14:paraId="24292260" w14:textId="77777777" w:rsidTr="0067302B">
        <w:trPr>
          <w:jc w:val="center"/>
        </w:trPr>
        <w:tc>
          <w:tcPr>
            <w:tcW w:w="1414" w:type="dxa"/>
            <w:vAlign w:val="bottom"/>
          </w:tcPr>
          <w:p w14:paraId="608540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7314906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956515,83</w:t>
            </w:r>
          </w:p>
        </w:tc>
        <w:tc>
          <w:tcPr>
            <w:tcW w:w="1983" w:type="dxa"/>
            <w:vAlign w:val="bottom"/>
          </w:tcPr>
          <w:p w14:paraId="76F4B0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2688025,58</w:t>
            </w:r>
          </w:p>
        </w:tc>
      </w:tr>
      <w:tr w:rsidR="00AB06E6" w:rsidRPr="00AB06E6" w14:paraId="51C5017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91889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1D60D2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956509,14</w:t>
            </w:r>
          </w:p>
        </w:tc>
        <w:tc>
          <w:tcPr>
            <w:tcW w:w="1983" w:type="dxa"/>
            <w:vAlign w:val="bottom"/>
          </w:tcPr>
          <w:p w14:paraId="268830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2688082,95</w:t>
            </w:r>
          </w:p>
        </w:tc>
      </w:tr>
      <w:tr w:rsidR="00AB06E6" w:rsidRPr="00AB06E6" w14:paraId="4F3020F3" w14:textId="77777777" w:rsidTr="0067302B">
        <w:trPr>
          <w:jc w:val="center"/>
        </w:trPr>
        <w:tc>
          <w:tcPr>
            <w:tcW w:w="1414" w:type="dxa"/>
            <w:vAlign w:val="bottom"/>
          </w:tcPr>
          <w:p w14:paraId="0DD6EA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08E1E0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956272,41</w:t>
            </w:r>
          </w:p>
        </w:tc>
        <w:tc>
          <w:tcPr>
            <w:tcW w:w="1983" w:type="dxa"/>
            <w:vAlign w:val="bottom"/>
          </w:tcPr>
          <w:p w14:paraId="5C7D54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2688099,09</w:t>
            </w:r>
          </w:p>
        </w:tc>
      </w:tr>
      <w:tr w:rsidR="00AB06E6" w:rsidRPr="00AB06E6" w14:paraId="06B6D8F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46CF9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639D00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956269,89</w:t>
            </w:r>
          </w:p>
        </w:tc>
        <w:tc>
          <w:tcPr>
            <w:tcW w:w="1983" w:type="dxa"/>
            <w:vAlign w:val="bottom"/>
          </w:tcPr>
          <w:p w14:paraId="19239F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2688042,33</w:t>
            </w:r>
          </w:p>
        </w:tc>
      </w:tr>
      <w:tr w:rsidR="00AB06E6" w:rsidRPr="00AB06E6" w14:paraId="47694856" w14:textId="77777777" w:rsidTr="0067302B">
        <w:trPr>
          <w:jc w:val="center"/>
        </w:trPr>
        <w:tc>
          <w:tcPr>
            <w:tcW w:w="1414" w:type="dxa"/>
            <w:vAlign w:val="bottom"/>
          </w:tcPr>
          <w:p w14:paraId="2FAE2C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7EE5A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956224,14</w:t>
            </w:r>
          </w:p>
        </w:tc>
        <w:tc>
          <w:tcPr>
            <w:tcW w:w="1983" w:type="dxa"/>
            <w:vAlign w:val="bottom"/>
          </w:tcPr>
          <w:p w14:paraId="1E15DA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2687893,67</w:t>
            </w:r>
          </w:p>
        </w:tc>
      </w:tr>
      <w:tr w:rsidR="00AB06E6" w:rsidRPr="00AB06E6" w14:paraId="0D171686" w14:textId="77777777" w:rsidTr="0067302B">
        <w:trPr>
          <w:jc w:val="center"/>
        </w:trPr>
        <w:tc>
          <w:tcPr>
            <w:tcW w:w="1414" w:type="dxa"/>
            <w:vAlign w:val="bottom"/>
          </w:tcPr>
          <w:p w14:paraId="2D08E2A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48ED2C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956243,81</w:t>
            </w:r>
          </w:p>
        </w:tc>
        <w:tc>
          <w:tcPr>
            <w:tcW w:w="1983" w:type="dxa"/>
            <w:vAlign w:val="bottom"/>
          </w:tcPr>
          <w:p w14:paraId="4DCEAE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2687928,29</w:t>
            </w:r>
          </w:p>
        </w:tc>
      </w:tr>
      <w:tr w:rsidR="00AB06E6" w:rsidRPr="00AB06E6" w14:paraId="4FE6D597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C7DC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35118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956251,43</w:t>
            </w:r>
          </w:p>
        </w:tc>
        <w:tc>
          <w:tcPr>
            <w:tcW w:w="1983" w:type="dxa"/>
            <w:vAlign w:val="bottom"/>
          </w:tcPr>
          <w:p w14:paraId="292372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2688100,13</w:t>
            </w:r>
          </w:p>
        </w:tc>
      </w:tr>
      <w:tr w:rsidR="00AB06E6" w:rsidRPr="00AB06E6" w14:paraId="275B04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9CD5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4CA818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956212,25</w:t>
            </w:r>
          </w:p>
        </w:tc>
        <w:tc>
          <w:tcPr>
            <w:tcW w:w="1983" w:type="dxa"/>
            <w:vAlign w:val="bottom"/>
          </w:tcPr>
          <w:p w14:paraId="67C90F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2688101,97</w:t>
            </w:r>
          </w:p>
        </w:tc>
      </w:tr>
      <w:tr w:rsidR="00AB06E6" w:rsidRPr="00AB06E6" w14:paraId="2536AFC7" w14:textId="77777777" w:rsidTr="0067302B">
        <w:trPr>
          <w:jc w:val="center"/>
        </w:trPr>
        <w:tc>
          <w:tcPr>
            <w:tcW w:w="1414" w:type="dxa"/>
            <w:vAlign w:val="bottom"/>
          </w:tcPr>
          <w:p w14:paraId="69BE40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42BF11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956172,35</w:t>
            </w:r>
          </w:p>
        </w:tc>
        <w:tc>
          <w:tcPr>
            <w:tcW w:w="1983" w:type="dxa"/>
            <w:vAlign w:val="bottom"/>
          </w:tcPr>
          <w:p w14:paraId="36FD0F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2688104,33</w:t>
            </w:r>
          </w:p>
        </w:tc>
      </w:tr>
      <w:tr w:rsidR="00AB06E6" w:rsidRPr="00AB06E6" w14:paraId="4753B6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3E0221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72BF00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956165,29</w:t>
            </w:r>
          </w:p>
        </w:tc>
        <w:tc>
          <w:tcPr>
            <w:tcW w:w="1983" w:type="dxa"/>
            <w:vAlign w:val="bottom"/>
          </w:tcPr>
          <w:p w14:paraId="248CC4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2687944,43</w:t>
            </w:r>
          </w:p>
        </w:tc>
      </w:tr>
      <w:tr w:rsidR="00AB06E6" w:rsidRPr="00AB06E6" w14:paraId="62C05F31" w14:textId="77777777" w:rsidTr="0067302B">
        <w:trPr>
          <w:jc w:val="center"/>
        </w:trPr>
        <w:tc>
          <w:tcPr>
            <w:tcW w:w="1414" w:type="dxa"/>
            <w:vAlign w:val="bottom"/>
          </w:tcPr>
          <w:p w14:paraId="7182E3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45673E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956203,78</w:t>
            </w:r>
          </w:p>
        </w:tc>
        <w:tc>
          <w:tcPr>
            <w:tcW w:w="1983" w:type="dxa"/>
            <w:vAlign w:val="bottom"/>
          </w:tcPr>
          <w:p w14:paraId="24E0E5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2687911,33</w:t>
            </w:r>
          </w:p>
        </w:tc>
      </w:tr>
      <w:tr w:rsidR="00AB06E6" w:rsidRPr="00AB06E6" w14:paraId="34BF7310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10C67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639AEA7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956 547.21</w:t>
            </w:r>
          </w:p>
        </w:tc>
        <w:tc>
          <w:tcPr>
            <w:tcW w:w="1983" w:type="dxa"/>
            <w:vAlign w:val="bottom"/>
          </w:tcPr>
          <w:p w14:paraId="4921E79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2 688 100.41</w:t>
            </w:r>
          </w:p>
        </w:tc>
      </w:tr>
      <w:tr w:rsidR="00AB06E6" w:rsidRPr="00AB06E6" w14:paraId="1EA05E8F" w14:textId="77777777" w:rsidTr="0067302B">
        <w:trPr>
          <w:jc w:val="center"/>
        </w:trPr>
        <w:tc>
          <w:tcPr>
            <w:tcW w:w="1414" w:type="dxa"/>
            <w:vAlign w:val="bottom"/>
          </w:tcPr>
          <w:p w14:paraId="2FADFE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4105D49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956 273.29</w:t>
            </w:r>
          </w:p>
        </w:tc>
        <w:tc>
          <w:tcPr>
            <w:tcW w:w="1983" w:type="dxa"/>
            <w:vAlign w:val="bottom"/>
          </w:tcPr>
          <w:p w14:paraId="17B891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2 688 119.07</w:t>
            </w:r>
          </w:p>
        </w:tc>
      </w:tr>
      <w:tr w:rsidR="00AB06E6" w:rsidRPr="00AB06E6" w14:paraId="4907F490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5863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EEC01E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956 216.45</w:t>
            </w:r>
          </w:p>
        </w:tc>
        <w:tc>
          <w:tcPr>
            <w:tcW w:w="1983" w:type="dxa"/>
            <w:vAlign w:val="bottom"/>
          </w:tcPr>
          <w:p w14:paraId="5F11CD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2 688 196.91</w:t>
            </w:r>
          </w:p>
        </w:tc>
      </w:tr>
      <w:tr w:rsidR="00AB06E6" w:rsidRPr="00AB06E6" w14:paraId="309F4D97" w14:textId="77777777" w:rsidTr="0067302B">
        <w:trPr>
          <w:jc w:val="center"/>
        </w:trPr>
        <w:tc>
          <w:tcPr>
            <w:tcW w:w="1414" w:type="dxa"/>
            <w:vAlign w:val="bottom"/>
          </w:tcPr>
          <w:p w14:paraId="513E1D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5705DF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956 213.15</w:t>
            </w:r>
          </w:p>
        </w:tc>
        <w:tc>
          <w:tcPr>
            <w:tcW w:w="1983" w:type="dxa"/>
            <w:vAlign w:val="bottom"/>
          </w:tcPr>
          <w:p w14:paraId="176C4B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2 688 121.98</w:t>
            </w:r>
          </w:p>
        </w:tc>
      </w:tr>
      <w:tr w:rsidR="00AB06E6" w:rsidRPr="00AB06E6" w14:paraId="258FB9D7" w14:textId="77777777" w:rsidTr="0067302B">
        <w:trPr>
          <w:jc w:val="center"/>
        </w:trPr>
        <w:tc>
          <w:tcPr>
            <w:tcW w:w="1414" w:type="dxa"/>
            <w:vAlign w:val="bottom"/>
          </w:tcPr>
          <w:p w14:paraId="6A7060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742DA6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956176,58</w:t>
            </w:r>
          </w:p>
        </w:tc>
        <w:tc>
          <w:tcPr>
            <w:tcW w:w="1983" w:type="dxa"/>
            <w:vAlign w:val="bottom"/>
          </w:tcPr>
          <w:p w14:paraId="166115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2688199,66</w:t>
            </w:r>
          </w:p>
        </w:tc>
      </w:tr>
      <w:tr w:rsidR="00AB06E6" w:rsidRPr="00AB06E6" w14:paraId="04B22A38" w14:textId="77777777" w:rsidTr="0067302B">
        <w:trPr>
          <w:jc w:val="center"/>
        </w:trPr>
        <w:tc>
          <w:tcPr>
            <w:tcW w:w="1414" w:type="dxa"/>
            <w:vAlign w:val="bottom"/>
          </w:tcPr>
          <w:p w14:paraId="15D933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48A0C4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956173,23</w:t>
            </w:r>
          </w:p>
        </w:tc>
        <w:tc>
          <w:tcPr>
            <w:tcW w:w="1983" w:type="dxa"/>
            <w:vAlign w:val="bottom"/>
          </w:tcPr>
          <w:p w14:paraId="5AAB9C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2688124,32</w:t>
            </w:r>
          </w:p>
        </w:tc>
      </w:tr>
      <w:tr w:rsidR="00AB06E6" w:rsidRPr="00AB06E6" w14:paraId="11EB140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20A62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236F30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956 217.29</w:t>
            </w:r>
          </w:p>
        </w:tc>
        <w:tc>
          <w:tcPr>
            <w:tcW w:w="1983" w:type="dxa"/>
            <w:vAlign w:val="bottom"/>
          </w:tcPr>
          <w:p w14:paraId="7B94AE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2 688 215.82</w:t>
            </w:r>
          </w:p>
        </w:tc>
      </w:tr>
      <w:tr w:rsidR="00AB06E6" w:rsidRPr="00AB06E6" w14:paraId="3CD86EFF" w14:textId="77777777" w:rsidTr="0067302B">
        <w:trPr>
          <w:jc w:val="center"/>
        </w:trPr>
        <w:tc>
          <w:tcPr>
            <w:tcW w:w="1414" w:type="dxa"/>
            <w:vAlign w:val="bottom"/>
          </w:tcPr>
          <w:p w14:paraId="026BE0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F9642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956177.45</w:t>
            </w:r>
          </w:p>
        </w:tc>
        <w:tc>
          <w:tcPr>
            <w:tcW w:w="1983" w:type="dxa"/>
            <w:vAlign w:val="bottom"/>
          </w:tcPr>
          <w:p w14:paraId="428329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2688218.54</w:t>
            </w:r>
          </w:p>
        </w:tc>
      </w:tr>
      <w:tr w:rsidR="00AB06E6" w:rsidRPr="00AB06E6" w14:paraId="3F857F6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26FB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309AFA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956 181.46</w:t>
            </w:r>
          </w:p>
        </w:tc>
        <w:tc>
          <w:tcPr>
            <w:tcW w:w="1983" w:type="dxa"/>
            <w:vAlign w:val="bottom"/>
          </w:tcPr>
          <w:p w14:paraId="447E62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2 688 308.70</w:t>
            </w:r>
          </w:p>
        </w:tc>
      </w:tr>
      <w:tr w:rsidR="00AB06E6" w:rsidRPr="00AB06E6" w14:paraId="6583FD20" w14:textId="77777777" w:rsidTr="0067302B">
        <w:trPr>
          <w:jc w:val="center"/>
        </w:trPr>
        <w:tc>
          <w:tcPr>
            <w:tcW w:w="1414" w:type="dxa"/>
            <w:vAlign w:val="bottom"/>
          </w:tcPr>
          <w:p w14:paraId="7F750F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8D7B2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956202,59</w:t>
            </w:r>
          </w:p>
        </w:tc>
        <w:tc>
          <w:tcPr>
            <w:tcW w:w="1983" w:type="dxa"/>
            <w:vAlign w:val="bottom"/>
          </w:tcPr>
          <w:p w14:paraId="15D9F4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2687885,78</w:t>
            </w:r>
          </w:p>
        </w:tc>
      </w:tr>
      <w:tr w:rsidR="00AB06E6" w:rsidRPr="00AB06E6" w14:paraId="27636A3B" w14:textId="77777777" w:rsidTr="0067302B">
        <w:trPr>
          <w:jc w:val="center"/>
        </w:trPr>
        <w:tc>
          <w:tcPr>
            <w:tcW w:w="1414" w:type="dxa"/>
            <w:vAlign w:val="bottom"/>
          </w:tcPr>
          <w:p w14:paraId="13929F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AFF9F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956184,81</w:t>
            </w:r>
          </w:p>
        </w:tc>
        <w:tc>
          <w:tcPr>
            <w:tcW w:w="1983" w:type="dxa"/>
            <w:vAlign w:val="bottom"/>
          </w:tcPr>
          <w:p w14:paraId="3B9392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2687901,26</w:t>
            </w:r>
          </w:p>
        </w:tc>
      </w:tr>
      <w:tr w:rsidR="00AB06E6" w:rsidRPr="00AB06E6" w14:paraId="5A037001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EF2E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1E53D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956152,21</w:t>
            </w:r>
          </w:p>
        </w:tc>
        <w:tc>
          <w:tcPr>
            <w:tcW w:w="1983" w:type="dxa"/>
            <w:vAlign w:val="bottom"/>
          </w:tcPr>
          <w:p w14:paraId="227E15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2687929,29</w:t>
            </w:r>
          </w:p>
        </w:tc>
      </w:tr>
      <w:tr w:rsidR="00AB06E6" w:rsidRPr="00AB06E6" w14:paraId="51C521A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0ECB2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2378695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956141,18</w:t>
            </w:r>
          </w:p>
        </w:tc>
        <w:tc>
          <w:tcPr>
            <w:tcW w:w="1983" w:type="dxa"/>
            <w:vAlign w:val="bottom"/>
          </w:tcPr>
          <w:p w14:paraId="5D6DA0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2687930,36</w:t>
            </w:r>
          </w:p>
        </w:tc>
      </w:tr>
      <w:tr w:rsidR="00AB06E6" w:rsidRPr="00AB06E6" w14:paraId="4A4290C0" w14:textId="77777777" w:rsidTr="0067302B">
        <w:trPr>
          <w:jc w:val="center"/>
        </w:trPr>
        <w:tc>
          <w:tcPr>
            <w:tcW w:w="1414" w:type="dxa"/>
            <w:vAlign w:val="bottom"/>
          </w:tcPr>
          <w:p w14:paraId="12AA1D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2335CD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956141,19</w:t>
            </w:r>
          </w:p>
        </w:tc>
        <w:tc>
          <w:tcPr>
            <w:tcW w:w="1983" w:type="dxa"/>
            <w:vAlign w:val="bottom"/>
          </w:tcPr>
          <w:p w14:paraId="6225412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2687930,49</w:t>
            </w:r>
          </w:p>
        </w:tc>
      </w:tr>
      <w:tr w:rsidR="00AB06E6" w:rsidRPr="00AB06E6" w14:paraId="458EF7A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B7E6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080235F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956141,23</w:t>
            </w:r>
          </w:p>
        </w:tc>
        <w:tc>
          <w:tcPr>
            <w:tcW w:w="1983" w:type="dxa"/>
            <w:vAlign w:val="bottom"/>
          </w:tcPr>
          <w:p w14:paraId="57DC9D6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2687931,25</w:t>
            </w:r>
          </w:p>
        </w:tc>
      </w:tr>
      <w:tr w:rsidR="00AB06E6" w:rsidRPr="00AB06E6" w14:paraId="6015E777" w14:textId="77777777" w:rsidTr="0067302B">
        <w:trPr>
          <w:jc w:val="center"/>
        </w:trPr>
        <w:tc>
          <w:tcPr>
            <w:tcW w:w="1414" w:type="dxa"/>
            <w:vAlign w:val="bottom"/>
          </w:tcPr>
          <w:p w14:paraId="18C03C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21CAC6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956111,48</w:t>
            </w:r>
          </w:p>
        </w:tc>
        <w:tc>
          <w:tcPr>
            <w:tcW w:w="1983" w:type="dxa"/>
            <w:vAlign w:val="bottom"/>
          </w:tcPr>
          <w:p w14:paraId="7B3CA1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2687933,36</w:t>
            </w:r>
          </w:p>
        </w:tc>
      </w:tr>
      <w:tr w:rsidR="00AB06E6" w:rsidRPr="00AB06E6" w14:paraId="22CDEE6F" w14:textId="77777777" w:rsidTr="0067302B">
        <w:trPr>
          <w:jc w:val="center"/>
        </w:trPr>
        <w:tc>
          <w:tcPr>
            <w:tcW w:w="1414" w:type="dxa"/>
            <w:vAlign w:val="bottom"/>
          </w:tcPr>
          <w:p w14:paraId="435D9A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78F235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956111,42</w:t>
            </w:r>
          </w:p>
        </w:tc>
        <w:tc>
          <w:tcPr>
            <w:tcW w:w="1983" w:type="dxa"/>
            <w:vAlign w:val="bottom"/>
          </w:tcPr>
          <w:p w14:paraId="7F0CA2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2687932,28</w:t>
            </w:r>
          </w:p>
        </w:tc>
      </w:tr>
      <w:tr w:rsidR="00AB06E6" w:rsidRPr="00AB06E6" w14:paraId="4E35E04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140E4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417A9F3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956085,78</w:t>
            </w:r>
          </w:p>
        </w:tc>
        <w:tc>
          <w:tcPr>
            <w:tcW w:w="1983" w:type="dxa"/>
            <w:vAlign w:val="bottom"/>
          </w:tcPr>
          <w:p w14:paraId="183BEE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2687934,02</w:t>
            </w:r>
          </w:p>
        </w:tc>
      </w:tr>
      <w:tr w:rsidR="00AB06E6" w:rsidRPr="00AB06E6" w14:paraId="3E7C034F" w14:textId="77777777" w:rsidTr="0067302B">
        <w:trPr>
          <w:jc w:val="center"/>
        </w:trPr>
        <w:tc>
          <w:tcPr>
            <w:tcW w:w="1414" w:type="dxa"/>
            <w:vAlign w:val="bottom"/>
          </w:tcPr>
          <w:p w14:paraId="03EABF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5FC5DB7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956062,57</w:t>
            </w:r>
          </w:p>
        </w:tc>
        <w:tc>
          <w:tcPr>
            <w:tcW w:w="1983" w:type="dxa"/>
            <w:vAlign w:val="bottom"/>
          </w:tcPr>
          <w:p w14:paraId="4481B1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2687935,63</w:t>
            </w:r>
          </w:p>
        </w:tc>
      </w:tr>
      <w:tr w:rsidR="00AB06E6" w:rsidRPr="00AB06E6" w14:paraId="6B3199D9" w14:textId="77777777" w:rsidTr="0067302B">
        <w:trPr>
          <w:jc w:val="center"/>
        </w:trPr>
        <w:tc>
          <w:tcPr>
            <w:tcW w:w="1414" w:type="dxa"/>
            <w:vAlign w:val="bottom"/>
          </w:tcPr>
          <w:p w14:paraId="3697BED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768159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956062,1</w:t>
            </w:r>
          </w:p>
        </w:tc>
        <w:tc>
          <w:tcPr>
            <w:tcW w:w="1983" w:type="dxa"/>
            <w:vAlign w:val="bottom"/>
          </w:tcPr>
          <w:p w14:paraId="5B5F1E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2687935,65</w:t>
            </w:r>
          </w:p>
        </w:tc>
      </w:tr>
      <w:tr w:rsidR="00AB06E6" w:rsidRPr="00AB06E6" w14:paraId="0D7D9E05" w14:textId="77777777" w:rsidTr="0067302B">
        <w:trPr>
          <w:jc w:val="center"/>
        </w:trPr>
        <w:tc>
          <w:tcPr>
            <w:tcW w:w="1414" w:type="dxa"/>
            <w:vAlign w:val="bottom"/>
          </w:tcPr>
          <w:p w14:paraId="68E805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282520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956038,46</w:t>
            </w:r>
          </w:p>
        </w:tc>
        <w:tc>
          <w:tcPr>
            <w:tcW w:w="1983" w:type="dxa"/>
            <w:vAlign w:val="bottom"/>
          </w:tcPr>
          <w:p w14:paraId="335CE3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2687937,3</w:t>
            </w:r>
          </w:p>
        </w:tc>
      </w:tr>
      <w:tr w:rsidR="00AB06E6" w:rsidRPr="00AB06E6" w14:paraId="68AC554A" w14:textId="77777777" w:rsidTr="0067302B">
        <w:trPr>
          <w:jc w:val="center"/>
        </w:trPr>
        <w:tc>
          <w:tcPr>
            <w:tcW w:w="1414" w:type="dxa"/>
            <w:vAlign w:val="bottom"/>
          </w:tcPr>
          <w:p w14:paraId="2723D49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249ECC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956014,8</w:t>
            </w:r>
          </w:p>
        </w:tc>
        <w:tc>
          <w:tcPr>
            <w:tcW w:w="1983" w:type="dxa"/>
            <w:vAlign w:val="bottom"/>
          </w:tcPr>
          <w:p w14:paraId="7B0778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2687938,94</w:t>
            </w:r>
          </w:p>
        </w:tc>
      </w:tr>
      <w:tr w:rsidR="00AB06E6" w:rsidRPr="00AB06E6" w14:paraId="52DFE79B" w14:textId="77777777" w:rsidTr="0067302B">
        <w:trPr>
          <w:jc w:val="center"/>
        </w:trPr>
        <w:tc>
          <w:tcPr>
            <w:tcW w:w="1414" w:type="dxa"/>
            <w:vAlign w:val="bottom"/>
          </w:tcPr>
          <w:p w14:paraId="3650E1C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49" w:type="dxa"/>
            <w:vAlign w:val="bottom"/>
          </w:tcPr>
          <w:p w14:paraId="57F19C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956013,54</w:t>
            </w:r>
          </w:p>
        </w:tc>
        <w:tc>
          <w:tcPr>
            <w:tcW w:w="1983" w:type="dxa"/>
            <w:vAlign w:val="bottom"/>
          </w:tcPr>
          <w:p w14:paraId="6B0250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2687910,22</w:t>
            </w:r>
          </w:p>
        </w:tc>
      </w:tr>
      <w:tr w:rsidR="00AB06E6" w:rsidRPr="00AB06E6" w14:paraId="7BE4061F" w14:textId="77777777" w:rsidTr="0067302B">
        <w:trPr>
          <w:jc w:val="center"/>
        </w:trPr>
        <w:tc>
          <w:tcPr>
            <w:tcW w:w="1414" w:type="dxa"/>
            <w:vAlign w:val="bottom"/>
          </w:tcPr>
          <w:p w14:paraId="72C4FE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0A6BE7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956013,02</w:t>
            </w:r>
          </w:p>
        </w:tc>
        <w:tc>
          <w:tcPr>
            <w:tcW w:w="1983" w:type="dxa"/>
            <w:vAlign w:val="bottom"/>
          </w:tcPr>
          <w:p w14:paraId="6893745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2687898,26</w:t>
            </w:r>
          </w:p>
        </w:tc>
      </w:tr>
      <w:tr w:rsidR="00AB06E6" w:rsidRPr="00AB06E6" w14:paraId="63C111BE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CBDA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288A81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956012,68</w:t>
            </w:r>
          </w:p>
        </w:tc>
        <w:tc>
          <w:tcPr>
            <w:tcW w:w="1983" w:type="dxa"/>
            <w:vAlign w:val="bottom"/>
          </w:tcPr>
          <w:p w14:paraId="64A331F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2687890,6</w:t>
            </w:r>
          </w:p>
        </w:tc>
      </w:tr>
      <w:tr w:rsidR="00AB06E6" w:rsidRPr="00AB06E6" w14:paraId="07A6CC8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D2A2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2BB5D6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956138,6</w:t>
            </w:r>
          </w:p>
        </w:tc>
        <w:tc>
          <w:tcPr>
            <w:tcW w:w="1983" w:type="dxa"/>
            <w:vAlign w:val="bottom"/>
          </w:tcPr>
          <w:p w14:paraId="7A0407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2687885,31</w:t>
            </w:r>
          </w:p>
        </w:tc>
      </w:tr>
      <w:tr w:rsidR="00AB06E6" w:rsidRPr="00AB06E6" w14:paraId="7BAA9518" w14:textId="77777777" w:rsidTr="0067302B">
        <w:trPr>
          <w:jc w:val="center"/>
        </w:trPr>
        <w:tc>
          <w:tcPr>
            <w:tcW w:w="1414" w:type="dxa"/>
            <w:vAlign w:val="bottom"/>
          </w:tcPr>
          <w:p w14:paraId="250034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13EBD3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956139,13</w:t>
            </w:r>
          </w:p>
        </w:tc>
        <w:tc>
          <w:tcPr>
            <w:tcW w:w="1983" w:type="dxa"/>
            <w:vAlign w:val="bottom"/>
          </w:tcPr>
          <w:p w14:paraId="5917A89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2687891,16</w:t>
            </w:r>
          </w:p>
        </w:tc>
      </w:tr>
      <w:tr w:rsidR="00AB06E6" w:rsidRPr="00AB06E6" w14:paraId="4C2A52D3" w14:textId="77777777" w:rsidTr="0067302B">
        <w:trPr>
          <w:jc w:val="center"/>
        </w:trPr>
        <w:tc>
          <w:tcPr>
            <w:tcW w:w="1414" w:type="dxa"/>
            <w:vAlign w:val="bottom"/>
          </w:tcPr>
          <w:p w14:paraId="5A26B2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1997F1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956171,61</w:t>
            </w:r>
          </w:p>
        </w:tc>
        <w:tc>
          <w:tcPr>
            <w:tcW w:w="1983" w:type="dxa"/>
            <w:vAlign w:val="bottom"/>
          </w:tcPr>
          <w:p w14:paraId="751545F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2687887,94</w:t>
            </w:r>
          </w:p>
        </w:tc>
      </w:tr>
      <w:tr w:rsidR="00AB06E6" w:rsidRPr="00AB06E6" w14:paraId="20BEC5D0" w14:textId="77777777" w:rsidTr="0067302B">
        <w:trPr>
          <w:jc w:val="center"/>
        </w:trPr>
        <w:tc>
          <w:tcPr>
            <w:tcW w:w="1414" w:type="dxa"/>
            <w:vAlign w:val="bottom"/>
          </w:tcPr>
          <w:p w14:paraId="0EB83B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4CD8F91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956185,29</w:t>
            </w:r>
          </w:p>
        </w:tc>
        <w:tc>
          <w:tcPr>
            <w:tcW w:w="1983" w:type="dxa"/>
            <w:vAlign w:val="bottom"/>
          </w:tcPr>
          <w:p w14:paraId="3AD88D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2687886,94</w:t>
            </w:r>
          </w:p>
        </w:tc>
      </w:tr>
      <w:tr w:rsidR="00AB06E6" w:rsidRPr="00AB06E6" w14:paraId="750FB8A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1B792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0A7686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956127,03</w:t>
            </w:r>
          </w:p>
        </w:tc>
        <w:tc>
          <w:tcPr>
            <w:tcW w:w="1983" w:type="dxa"/>
            <w:vAlign w:val="bottom"/>
          </w:tcPr>
          <w:p w14:paraId="000258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2687951,28</w:t>
            </w:r>
          </w:p>
        </w:tc>
      </w:tr>
      <w:tr w:rsidR="00AB06E6" w:rsidRPr="00AB06E6" w14:paraId="438038BA" w14:textId="77777777" w:rsidTr="0067302B">
        <w:trPr>
          <w:jc w:val="center"/>
        </w:trPr>
        <w:tc>
          <w:tcPr>
            <w:tcW w:w="1414" w:type="dxa"/>
            <w:vAlign w:val="bottom"/>
          </w:tcPr>
          <w:p w14:paraId="772C1B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235C7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956066,57</w:t>
            </w:r>
          </w:p>
        </w:tc>
        <w:tc>
          <w:tcPr>
            <w:tcW w:w="1983" w:type="dxa"/>
            <w:vAlign w:val="bottom"/>
          </w:tcPr>
          <w:p w14:paraId="142AA8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2688003,31</w:t>
            </w:r>
          </w:p>
        </w:tc>
      </w:tr>
      <w:tr w:rsidR="00AB06E6" w:rsidRPr="00AB06E6" w14:paraId="3DAE14F5" w14:textId="77777777" w:rsidTr="0067302B">
        <w:trPr>
          <w:jc w:val="center"/>
        </w:trPr>
        <w:tc>
          <w:tcPr>
            <w:tcW w:w="1414" w:type="dxa"/>
            <w:vAlign w:val="bottom"/>
          </w:tcPr>
          <w:p w14:paraId="290D09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742E28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956019,46</w:t>
            </w:r>
          </w:p>
        </w:tc>
        <w:tc>
          <w:tcPr>
            <w:tcW w:w="1983" w:type="dxa"/>
            <w:vAlign w:val="bottom"/>
          </w:tcPr>
          <w:p w14:paraId="29DA7B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2688043,86</w:t>
            </w:r>
          </w:p>
        </w:tc>
      </w:tr>
      <w:tr w:rsidR="00AB06E6" w:rsidRPr="00AB06E6" w14:paraId="6654BB3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A66BF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2DE383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956018,16</w:t>
            </w:r>
          </w:p>
        </w:tc>
        <w:tc>
          <w:tcPr>
            <w:tcW w:w="1983" w:type="dxa"/>
            <w:vAlign w:val="bottom"/>
          </w:tcPr>
          <w:p w14:paraId="121FBA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2688013,54</w:t>
            </w:r>
          </w:p>
        </w:tc>
      </w:tr>
      <w:tr w:rsidR="00AB06E6" w:rsidRPr="00AB06E6" w14:paraId="35F8D594" w14:textId="77777777" w:rsidTr="0067302B">
        <w:trPr>
          <w:jc w:val="center"/>
        </w:trPr>
        <w:tc>
          <w:tcPr>
            <w:tcW w:w="1414" w:type="dxa"/>
            <w:vAlign w:val="bottom"/>
          </w:tcPr>
          <w:p w14:paraId="5BA043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2E3AB6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956015,66</w:t>
            </w:r>
          </w:p>
        </w:tc>
        <w:tc>
          <w:tcPr>
            <w:tcW w:w="1983" w:type="dxa"/>
            <w:vAlign w:val="bottom"/>
          </w:tcPr>
          <w:p w14:paraId="1D67E6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2687958,96</w:t>
            </w:r>
          </w:p>
        </w:tc>
      </w:tr>
      <w:tr w:rsidR="00AB06E6" w:rsidRPr="00AB06E6" w14:paraId="1D8CBF0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6266E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2B70A9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956027,69</w:t>
            </w:r>
          </w:p>
        </w:tc>
        <w:tc>
          <w:tcPr>
            <w:tcW w:w="1983" w:type="dxa"/>
            <w:vAlign w:val="bottom"/>
          </w:tcPr>
          <w:p w14:paraId="1C239E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2687958,13</w:t>
            </w:r>
          </w:p>
        </w:tc>
      </w:tr>
      <w:tr w:rsidR="00AB06E6" w:rsidRPr="00AB06E6" w14:paraId="35D44DE5" w14:textId="77777777" w:rsidTr="0067302B">
        <w:trPr>
          <w:jc w:val="center"/>
        </w:trPr>
        <w:tc>
          <w:tcPr>
            <w:tcW w:w="1414" w:type="dxa"/>
            <w:vAlign w:val="bottom"/>
          </w:tcPr>
          <w:p w14:paraId="3B8A372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071CB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956146,02</w:t>
            </w:r>
          </w:p>
        </w:tc>
        <w:tc>
          <w:tcPr>
            <w:tcW w:w="1983" w:type="dxa"/>
            <w:vAlign w:val="bottom"/>
          </w:tcPr>
          <w:p w14:paraId="68A8FBE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2687961,42</w:t>
            </w:r>
          </w:p>
        </w:tc>
      </w:tr>
      <w:tr w:rsidR="00AB06E6" w:rsidRPr="00AB06E6" w14:paraId="5622BD73" w14:textId="77777777" w:rsidTr="0067302B">
        <w:trPr>
          <w:jc w:val="center"/>
        </w:trPr>
        <w:tc>
          <w:tcPr>
            <w:tcW w:w="1414" w:type="dxa"/>
            <w:vAlign w:val="bottom"/>
          </w:tcPr>
          <w:p w14:paraId="2CBD0B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6B7022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956152,62</w:t>
            </w:r>
          </w:p>
        </w:tc>
        <w:tc>
          <w:tcPr>
            <w:tcW w:w="1983" w:type="dxa"/>
            <w:vAlign w:val="bottom"/>
          </w:tcPr>
          <w:p w14:paraId="47F67C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2688112,6</w:t>
            </w:r>
          </w:p>
        </w:tc>
      </w:tr>
      <w:tr w:rsidR="00AB06E6" w:rsidRPr="00AB06E6" w14:paraId="4E8CB83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DCAD7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39BCBA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956096,26</w:t>
            </w:r>
          </w:p>
        </w:tc>
        <w:tc>
          <w:tcPr>
            <w:tcW w:w="1983" w:type="dxa"/>
            <w:vAlign w:val="bottom"/>
          </w:tcPr>
          <w:p w14:paraId="18389A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2688136,17</w:t>
            </w:r>
          </w:p>
        </w:tc>
      </w:tr>
      <w:tr w:rsidR="00AB06E6" w:rsidRPr="00AB06E6" w14:paraId="4CC881C2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83A5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60737D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956090,91</w:t>
            </w:r>
          </w:p>
        </w:tc>
        <w:tc>
          <w:tcPr>
            <w:tcW w:w="1983" w:type="dxa"/>
            <w:vAlign w:val="bottom"/>
          </w:tcPr>
          <w:p w14:paraId="4993F91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2688008,76</w:t>
            </w:r>
          </w:p>
        </w:tc>
      </w:tr>
      <w:tr w:rsidR="00AB06E6" w:rsidRPr="00AB06E6" w14:paraId="281640D7" w14:textId="77777777" w:rsidTr="0067302B">
        <w:trPr>
          <w:jc w:val="center"/>
        </w:trPr>
        <w:tc>
          <w:tcPr>
            <w:tcW w:w="1414" w:type="dxa"/>
            <w:vAlign w:val="bottom"/>
          </w:tcPr>
          <w:p w14:paraId="4326E07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57E32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956076,3</w:t>
            </w:r>
          </w:p>
        </w:tc>
        <w:tc>
          <w:tcPr>
            <w:tcW w:w="1983" w:type="dxa"/>
            <w:vAlign w:val="bottom"/>
          </w:tcPr>
          <w:p w14:paraId="15563AB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2688021,29</w:t>
            </w:r>
          </w:p>
        </w:tc>
      </w:tr>
      <w:tr w:rsidR="00AB06E6" w:rsidRPr="00AB06E6" w14:paraId="0FAD492A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C235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4D98931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956081,6</w:t>
            </w:r>
          </w:p>
        </w:tc>
        <w:tc>
          <w:tcPr>
            <w:tcW w:w="1983" w:type="dxa"/>
            <w:vAlign w:val="bottom"/>
          </w:tcPr>
          <w:p w14:paraId="714F70F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2688142,3</w:t>
            </w:r>
          </w:p>
        </w:tc>
      </w:tr>
      <w:tr w:rsidR="00AB06E6" w:rsidRPr="00AB06E6" w14:paraId="489A8913" w14:textId="77777777" w:rsidTr="0067302B">
        <w:trPr>
          <w:jc w:val="center"/>
        </w:trPr>
        <w:tc>
          <w:tcPr>
            <w:tcW w:w="1414" w:type="dxa"/>
            <w:vAlign w:val="bottom"/>
          </w:tcPr>
          <w:p w14:paraId="05DC81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776BD85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956052,65</w:t>
            </w:r>
          </w:p>
        </w:tc>
        <w:tc>
          <w:tcPr>
            <w:tcW w:w="1983" w:type="dxa"/>
            <w:vAlign w:val="bottom"/>
          </w:tcPr>
          <w:p w14:paraId="7F57065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2688154,42</w:t>
            </w:r>
          </w:p>
        </w:tc>
      </w:tr>
      <w:tr w:rsidR="00AB06E6" w:rsidRPr="00AB06E6" w14:paraId="46039766" w14:textId="77777777" w:rsidTr="0067302B">
        <w:trPr>
          <w:jc w:val="center"/>
        </w:trPr>
        <w:tc>
          <w:tcPr>
            <w:tcW w:w="1414" w:type="dxa"/>
            <w:vAlign w:val="bottom"/>
          </w:tcPr>
          <w:p w14:paraId="6B897F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14EE78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956045,5</w:t>
            </w:r>
          </w:p>
        </w:tc>
        <w:tc>
          <w:tcPr>
            <w:tcW w:w="1983" w:type="dxa"/>
            <w:vAlign w:val="bottom"/>
          </w:tcPr>
          <w:p w14:paraId="1B87DBA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2688157,41</w:t>
            </w:r>
          </w:p>
        </w:tc>
      </w:tr>
      <w:tr w:rsidR="00AB06E6" w:rsidRPr="00AB06E6" w14:paraId="6388E1F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2D401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6A3E86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956024,68</w:t>
            </w:r>
          </w:p>
        </w:tc>
        <w:tc>
          <w:tcPr>
            <w:tcW w:w="1983" w:type="dxa"/>
            <w:vAlign w:val="bottom"/>
          </w:tcPr>
          <w:p w14:paraId="7BAE29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2688158,84</w:t>
            </w:r>
          </w:p>
        </w:tc>
      </w:tr>
      <w:tr w:rsidR="00AB06E6" w:rsidRPr="00AB06E6" w14:paraId="56DF64C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552BD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224BAD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956020,66</w:t>
            </w:r>
          </w:p>
        </w:tc>
        <w:tc>
          <w:tcPr>
            <w:tcW w:w="1983" w:type="dxa"/>
            <w:vAlign w:val="bottom"/>
          </w:tcPr>
          <w:p w14:paraId="4C5AEA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2688069,28</w:t>
            </w:r>
          </w:p>
        </w:tc>
      </w:tr>
      <w:tr w:rsidR="00AB06E6" w:rsidRPr="00AB06E6" w14:paraId="71672E68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2B28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39BF6A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956153,48</w:t>
            </w:r>
          </w:p>
        </w:tc>
        <w:tc>
          <w:tcPr>
            <w:tcW w:w="1983" w:type="dxa"/>
            <w:vAlign w:val="bottom"/>
          </w:tcPr>
          <w:p w14:paraId="7F6219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2688132,6</w:t>
            </w:r>
          </w:p>
        </w:tc>
      </w:tr>
      <w:tr w:rsidR="00AB06E6" w:rsidRPr="00AB06E6" w14:paraId="01EF4BE3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6C38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38B4F6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956156,59</w:t>
            </w:r>
          </w:p>
        </w:tc>
        <w:tc>
          <w:tcPr>
            <w:tcW w:w="1983" w:type="dxa"/>
            <w:vAlign w:val="bottom"/>
          </w:tcPr>
          <w:p w14:paraId="115EEE7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2688200,87</w:t>
            </w:r>
          </w:p>
        </w:tc>
      </w:tr>
      <w:tr w:rsidR="00AB06E6" w:rsidRPr="00AB06E6" w14:paraId="34A211D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3EF2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0DDF35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956066,15</w:t>
            </w:r>
          </w:p>
        </w:tc>
        <w:tc>
          <w:tcPr>
            <w:tcW w:w="1983" w:type="dxa"/>
            <w:vAlign w:val="bottom"/>
          </w:tcPr>
          <w:p w14:paraId="470F64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2688256,25</w:t>
            </w:r>
          </w:p>
        </w:tc>
      </w:tr>
      <w:tr w:rsidR="00AB06E6" w:rsidRPr="00AB06E6" w14:paraId="1C957C4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92DCA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452745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956028,97</w:t>
            </w:r>
          </w:p>
        </w:tc>
        <w:tc>
          <w:tcPr>
            <w:tcW w:w="1983" w:type="dxa"/>
            <w:vAlign w:val="bottom"/>
          </w:tcPr>
          <w:p w14:paraId="0E98F2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2688258,8</w:t>
            </w:r>
          </w:p>
        </w:tc>
      </w:tr>
      <w:tr w:rsidR="00AB06E6" w:rsidRPr="00AB06E6" w14:paraId="491ACA25" w14:textId="77777777" w:rsidTr="0067302B">
        <w:trPr>
          <w:jc w:val="center"/>
        </w:trPr>
        <w:tc>
          <w:tcPr>
            <w:tcW w:w="1414" w:type="dxa"/>
            <w:vAlign w:val="bottom"/>
          </w:tcPr>
          <w:p w14:paraId="2DCE4C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5E4C0D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956025,48</w:t>
            </w:r>
          </w:p>
        </w:tc>
        <w:tc>
          <w:tcPr>
            <w:tcW w:w="1983" w:type="dxa"/>
            <w:vAlign w:val="bottom"/>
          </w:tcPr>
          <w:p w14:paraId="26BA03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2688178,86</w:t>
            </w:r>
          </w:p>
        </w:tc>
      </w:tr>
      <w:tr w:rsidR="00AB06E6" w:rsidRPr="00AB06E6" w14:paraId="773B0211" w14:textId="77777777" w:rsidTr="0067302B">
        <w:trPr>
          <w:jc w:val="center"/>
        </w:trPr>
        <w:tc>
          <w:tcPr>
            <w:tcW w:w="1414" w:type="dxa"/>
            <w:vAlign w:val="bottom"/>
          </w:tcPr>
          <w:p w14:paraId="23C9D3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10D1D11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956046,53</w:t>
            </w:r>
          </w:p>
        </w:tc>
        <w:tc>
          <w:tcPr>
            <w:tcW w:w="1983" w:type="dxa"/>
            <w:vAlign w:val="bottom"/>
          </w:tcPr>
          <w:p w14:paraId="5C4FAA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2688177,41</w:t>
            </w:r>
          </w:p>
        </w:tc>
      </w:tr>
      <w:tr w:rsidR="00AB06E6" w:rsidRPr="00AB06E6" w14:paraId="6A8CA348" w14:textId="77777777" w:rsidTr="0067302B">
        <w:trPr>
          <w:jc w:val="center"/>
        </w:trPr>
        <w:tc>
          <w:tcPr>
            <w:tcW w:w="1414" w:type="dxa"/>
            <w:vAlign w:val="bottom"/>
          </w:tcPr>
          <w:p w14:paraId="2DCB4E7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6B8E3B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956157.6</w:t>
            </w:r>
          </w:p>
        </w:tc>
        <w:tc>
          <w:tcPr>
            <w:tcW w:w="1983" w:type="dxa"/>
            <w:vAlign w:val="bottom"/>
          </w:tcPr>
          <w:p w14:paraId="4A7AF8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2688223.74</w:t>
            </w:r>
          </w:p>
        </w:tc>
      </w:tr>
      <w:tr w:rsidR="00AB06E6" w:rsidRPr="00AB06E6" w14:paraId="35869637" w14:textId="77777777" w:rsidTr="0067302B">
        <w:trPr>
          <w:jc w:val="center"/>
        </w:trPr>
        <w:tc>
          <w:tcPr>
            <w:tcW w:w="1414" w:type="dxa"/>
            <w:vAlign w:val="bottom"/>
          </w:tcPr>
          <w:p w14:paraId="3060F6F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12EE6A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956 161.36</w:t>
            </w:r>
          </w:p>
        </w:tc>
        <w:tc>
          <w:tcPr>
            <w:tcW w:w="1983" w:type="dxa"/>
            <w:vAlign w:val="bottom"/>
          </w:tcPr>
          <w:p w14:paraId="5F680B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2 688 310.05</w:t>
            </w:r>
          </w:p>
        </w:tc>
      </w:tr>
      <w:tr w:rsidR="00AB06E6" w:rsidRPr="00AB06E6" w14:paraId="69CDC9A4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3D7E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5D2B73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956 031.48</w:t>
            </w:r>
          </w:p>
        </w:tc>
        <w:tc>
          <w:tcPr>
            <w:tcW w:w="1983" w:type="dxa"/>
            <w:vAlign w:val="bottom"/>
          </w:tcPr>
          <w:p w14:paraId="66EE94C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2 688 318.64</w:t>
            </w:r>
          </w:p>
        </w:tc>
      </w:tr>
      <w:tr w:rsidR="00AB06E6" w:rsidRPr="00AB06E6" w14:paraId="4E2E328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BD796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7DE698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956029.83</w:t>
            </w:r>
          </w:p>
        </w:tc>
        <w:tc>
          <w:tcPr>
            <w:tcW w:w="1983" w:type="dxa"/>
            <w:vAlign w:val="bottom"/>
          </w:tcPr>
          <w:p w14:paraId="1275D9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2688278.82</w:t>
            </w:r>
          </w:p>
        </w:tc>
      </w:tr>
      <w:tr w:rsidR="00AB06E6" w:rsidRPr="00AB06E6" w14:paraId="4AFB6708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5602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47A5C45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956072.13</w:t>
            </w:r>
          </w:p>
        </w:tc>
        <w:tc>
          <w:tcPr>
            <w:tcW w:w="1983" w:type="dxa"/>
            <w:vAlign w:val="bottom"/>
          </w:tcPr>
          <w:p w14:paraId="3D6AF3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2688275.93</w:t>
            </w:r>
          </w:p>
        </w:tc>
      </w:tr>
      <w:tr w:rsidR="00AB06E6" w:rsidRPr="00AB06E6" w14:paraId="6E176852" w14:textId="77777777" w:rsidTr="0067302B">
        <w:trPr>
          <w:jc w:val="center"/>
        </w:trPr>
        <w:tc>
          <w:tcPr>
            <w:tcW w:w="1414" w:type="dxa"/>
            <w:vAlign w:val="bottom"/>
          </w:tcPr>
          <w:p w14:paraId="29AC7C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5941032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955992,6</w:t>
            </w:r>
          </w:p>
        </w:tc>
        <w:tc>
          <w:tcPr>
            <w:tcW w:w="1983" w:type="dxa"/>
            <w:vAlign w:val="bottom"/>
          </w:tcPr>
          <w:p w14:paraId="2E221F4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2687892,34</w:t>
            </w:r>
          </w:p>
        </w:tc>
      </w:tr>
      <w:tr w:rsidR="00AB06E6" w:rsidRPr="00AB06E6" w14:paraId="2FC38CC5" w14:textId="77777777" w:rsidTr="0067302B">
        <w:trPr>
          <w:jc w:val="center"/>
        </w:trPr>
        <w:tc>
          <w:tcPr>
            <w:tcW w:w="1414" w:type="dxa"/>
            <w:vAlign w:val="bottom"/>
          </w:tcPr>
          <w:p w14:paraId="1309F7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00591D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955994,86</w:t>
            </w:r>
          </w:p>
        </w:tc>
        <w:tc>
          <w:tcPr>
            <w:tcW w:w="1983" w:type="dxa"/>
            <w:vAlign w:val="bottom"/>
          </w:tcPr>
          <w:p w14:paraId="75C8B4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2687940,26</w:t>
            </w:r>
          </w:p>
        </w:tc>
      </w:tr>
      <w:tr w:rsidR="00AB06E6" w:rsidRPr="00AB06E6" w14:paraId="65456093" w14:textId="77777777" w:rsidTr="0067302B">
        <w:trPr>
          <w:jc w:val="center"/>
        </w:trPr>
        <w:tc>
          <w:tcPr>
            <w:tcW w:w="1414" w:type="dxa"/>
            <w:vAlign w:val="bottom"/>
          </w:tcPr>
          <w:p w14:paraId="7BFC39E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64659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955894,98</w:t>
            </w:r>
          </w:p>
        </w:tc>
        <w:tc>
          <w:tcPr>
            <w:tcW w:w="1983" w:type="dxa"/>
            <w:vAlign w:val="bottom"/>
          </w:tcPr>
          <w:p w14:paraId="23D2B3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2687947,14</w:t>
            </w:r>
          </w:p>
        </w:tc>
      </w:tr>
      <w:tr w:rsidR="00AB06E6" w:rsidRPr="00AB06E6" w14:paraId="5ABCA27A" w14:textId="77777777" w:rsidTr="0067302B">
        <w:trPr>
          <w:jc w:val="center"/>
        </w:trPr>
        <w:tc>
          <w:tcPr>
            <w:tcW w:w="1414" w:type="dxa"/>
            <w:vAlign w:val="bottom"/>
          </w:tcPr>
          <w:p w14:paraId="3196D3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02321A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955820,15</w:t>
            </w:r>
          </w:p>
        </w:tc>
        <w:tc>
          <w:tcPr>
            <w:tcW w:w="1983" w:type="dxa"/>
            <w:vAlign w:val="bottom"/>
          </w:tcPr>
          <w:p w14:paraId="572252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2687952,3</w:t>
            </w:r>
          </w:p>
        </w:tc>
      </w:tr>
      <w:tr w:rsidR="00AB06E6" w:rsidRPr="00AB06E6" w14:paraId="5126754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B203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754B953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955818,14</w:t>
            </w:r>
          </w:p>
        </w:tc>
        <w:tc>
          <w:tcPr>
            <w:tcW w:w="1983" w:type="dxa"/>
            <w:vAlign w:val="bottom"/>
          </w:tcPr>
          <w:p w14:paraId="6FA968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2687905,58</w:t>
            </w:r>
          </w:p>
        </w:tc>
      </w:tr>
      <w:tr w:rsidR="00AB06E6" w:rsidRPr="00AB06E6" w14:paraId="1675670E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6E52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62564E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955995,68</w:t>
            </w:r>
          </w:p>
        </w:tc>
        <w:tc>
          <w:tcPr>
            <w:tcW w:w="1983" w:type="dxa"/>
            <w:vAlign w:val="bottom"/>
          </w:tcPr>
          <w:p w14:paraId="2402B2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2687960,28</w:t>
            </w:r>
          </w:p>
        </w:tc>
      </w:tr>
      <w:tr w:rsidR="00AB06E6" w:rsidRPr="00AB06E6" w14:paraId="76DFE4E0" w14:textId="77777777" w:rsidTr="0067302B">
        <w:trPr>
          <w:jc w:val="center"/>
        </w:trPr>
        <w:tc>
          <w:tcPr>
            <w:tcW w:w="1414" w:type="dxa"/>
            <w:vAlign w:val="bottom"/>
          </w:tcPr>
          <w:p w14:paraId="30FF3EC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4B1754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955998,22</w:t>
            </w:r>
          </w:p>
        </w:tc>
        <w:tc>
          <w:tcPr>
            <w:tcW w:w="1983" w:type="dxa"/>
            <w:vAlign w:val="bottom"/>
          </w:tcPr>
          <w:p w14:paraId="591432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2688002,55</w:t>
            </w:r>
          </w:p>
        </w:tc>
      </w:tr>
      <w:tr w:rsidR="00AB06E6" w:rsidRPr="00AB06E6" w14:paraId="0D2C6EBB" w14:textId="77777777" w:rsidTr="0067302B">
        <w:trPr>
          <w:jc w:val="center"/>
        </w:trPr>
        <w:tc>
          <w:tcPr>
            <w:tcW w:w="1414" w:type="dxa"/>
            <w:vAlign w:val="bottom"/>
          </w:tcPr>
          <w:p w14:paraId="065C5EB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20A93C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955999,46</w:t>
            </w:r>
          </w:p>
        </w:tc>
        <w:tc>
          <w:tcPr>
            <w:tcW w:w="1983" w:type="dxa"/>
            <w:vAlign w:val="bottom"/>
          </w:tcPr>
          <w:p w14:paraId="177F64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2688045,25</w:t>
            </w:r>
          </w:p>
        </w:tc>
      </w:tr>
      <w:tr w:rsidR="00AB06E6" w:rsidRPr="00AB06E6" w14:paraId="6252A9A5" w14:textId="77777777" w:rsidTr="0067302B">
        <w:trPr>
          <w:jc w:val="center"/>
        </w:trPr>
        <w:tc>
          <w:tcPr>
            <w:tcW w:w="1414" w:type="dxa"/>
            <w:vAlign w:val="bottom"/>
          </w:tcPr>
          <w:p w14:paraId="7CA0B2C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BF77AF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955932,75</w:t>
            </w:r>
          </w:p>
        </w:tc>
        <w:tc>
          <w:tcPr>
            <w:tcW w:w="1983" w:type="dxa"/>
            <w:vAlign w:val="bottom"/>
          </w:tcPr>
          <w:p w14:paraId="2036687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2688049,83</w:t>
            </w:r>
          </w:p>
        </w:tc>
      </w:tr>
      <w:tr w:rsidR="00AB06E6" w:rsidRPr="00AB06E6" w14:paraId="28E7A078" w14:textId="77777777" w:rsidTr="0067302B">
        <w:trPr>
          <w:jc w:val="center"/>
        </w:trPr>
        <w:tc>
          <w:tcPr>
            <w:tcW w:w="1414" w:type="dxa"/>
            <w:vAlign w:val="bottom"/>
          </w:tcPr>
          <w:p w14:paraId="184307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5E9388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955849,8</w:t>
            </w:r>
          </w:p>
        </w:tc>
        <w:tc>
          <w:tcPr>
            <w:tcW w:w="1983" w:type="dxa"/>
            <w:vAlign w:val="bottom"/>
          </w:tcPr>
          <w:p w14:paraId="5CDD17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2688055,53</w:t>
            </w:r>
          </w:p>
        </w:tc>
      </w:tr>
      <w:tr w:rsidR="00AB06E6" w:rsidRPr="00AB06E6" w14:paraId="2892C048" w14:textId="77777777" w:rsidTr="0067302B">
        <w:trPr>
          <w:jc w:val="center"/>
        </w:trPr>
        <w:tc>
          <w:tcPr>
            <w:tcW w:w="1414" w:type="dxa"/>
            <w:vAlign w:val="bottom"/>
          </w:tcPr>
          <w:p w14:paraId="5903D2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02AFF1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955824,78</w:t>
            </w:r>
          </w:p>
        </w:tc>
        <w:tc>
          <w:tcPr>
            <w:tcW w:w="1983" w:type="dxa"/>
            <w:vAlign w:val="bottom"/>
          </w:tcPr>
          <w:p w14:paraId="32C772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2688057,25</w:t>
            </w:r>
          </w:p>
        </w:tc>
      </w:tr>
      <w:tr w:rsidR="00AB06E6" w:rsidRPr="00AB06E6" w14:paraId="307BF899" w14:textId="77777777" w:rsidTr="0067302B">
        <w:trPr>
          <w:jc w:val="center"/>
        </w:trPr>
        <w:tc>
          <w:tcPr>
            <w:tcW w:w="1414" w:type="dxa"/>
            <w:vAlign w:val="bottom"/>
          </w:tcPr>
          <w:p w14:paraId="20E764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68025E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955821,04</w:t>
            </w:r>
          </w:p>
        </w:tc>
        <w:tc>
          <w:tcPr>
            <w:tcW w:w="1983" w:type="dxa"/>
            <w:vAlign w:val="bottom"/>
          </w:tcPr>
          <w:p w14:paraId="3DF664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2687972,26</w:t>
            </w:r>
          </w:p>
        </w:tc>
      </w:tr>
      <w:tr w:rsidR="00AB06E6" w:rsidRPr="00AB06E6" w14:paraId="429572F1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FCBF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61541A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955887,73</w:t>
            </w:r>
          </w:p>
        </w:tc>
        <w:tc>
          <w:tcPr>
            <w:tcW w:w="1983" w:type="dxa"/>
            <w:vAlign w:val="bottom"/>
          </w:tcPr>
          <w:p w14:paraId="728DBC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2687967,68</w:t>
            </w:r>
          </w:p>
        </w:tc>
      </w:tr>
      <w:tr w:rsidR="00AB06E6" w:rsidRPr="00AB06E6" w14:paraId="6C066AFE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674C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67FC6E6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955970,96</w:t>
            </w:r>
          </w:p>
        </w:tc>
        <w:tc>
          <w:tcPr>
            <w:tcW w:w="1983" w:type="dxa"/>
            <w:vAlign w:val="bottom"/>
          </w:tcPr>
          <w:p w14:paraId="5A2582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2687961,98</w:t>
            </w:r>
          </w:p>
        </w:tc>
      </w:tr>
      <w:tr w:rsidR="00AB06E6" w:rsidRPr="00AB06E6" w14:paraId="18F85B92" w14:textId="77777777" w:rsidTr="0067302B">
        <w:trPr>
          <w:jc w:val="center"/>
        </w:trPr>
        <w:tc>
          <w:tcPr>
            <w:tcW w:w="1414" w:type="dxa"/>
            <w:vAlign w:val="bottom"/>
          </w:tcPr>
          <w:p w14:paraId="4D438A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331AF24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956000</w:t>
            </w:r>
          </w:p>
        </w:tc>
        <w:tc>
          <w:tcPr>
            <w:tcW w:w="1983" w:type="dxa"/>
            <w:vAlign w:val="bottom"/>
          </w:tcPr>
          <w:p w14:paraId="2BCE00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2688065,29</w:t>
            </w:r>
          </w:p>
        </w:tc>
      </w:tr>
      <w:tr w:rsidR="00AB06E6" w:rsidRPr="00AB06E6" w14:paraId="0C074A08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DDBF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8183F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956004,69</w:t>
            </w:r>
          </w:p>
        </w:tc>
        <w:tc>
          <w:tcPr>
            <w:tcW w:w="1983" w:type="dxa"/>
            <w:vAlign w:val="bottom"/>
          </w:tcPr>
          <w:p w14:paraId="554D28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2688160,21</w:t>
            </w:r>
          </w:p>
        </w:tc>
      </w:tr>
      <w:tr w:rsidR="00AB06E6" w:rsidRPr="00AB06E6" w14:paraId="29C95518" w14:textId="77777777" w:rsidTr="0067302B">
        <w:trPr>
          <w:jc w:val="center"/>
        </w:trPr>
        <w:tc>
          <w:tcPr>
            <w:tcW w:w="1414" w:type="dxa"/>
            <w:vAlign w:val="bottom"/>
          </w:tcPr>
          <w:p w14:paraId="0EAFC2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07BE53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955874,82</w:t>
            </w:r>
          </w:p>
        </w:tc>
        <w:tc>
          <w:tcPr>
            <w:tcW w:w="1983" w:type="dxa"/>
            <w:vAlign w:val="bottom"/>
          </w:tcPr>
          <w:p w14:paraId="2B9FBA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2688169,12</w:t>
            </w:r>
          </w:p>
        </w:tc>
      </w:tr>
      <w:tr w:rsidR="00AB06E6" w:rsidRPr="00AB06E6" w14:paraId="703C24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D22F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49" w:type="dxa"/>
            <w:vAlign w:val="bottom"/>
          </w:tcPr>
          <w:p w14:paraId="398144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955827,64</w:t>
            </w:r>
          </w:p>
        </w:tc>
        <w:tc>
          <w:tcPr>
            <w:tcW w:w="1983" w:type="dxa"/>
            <w:vAlign w:val="bottom"/>
          </w:tcPr>
          <w:p w14:paraId="2F266D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2688077,1</w:t>
            </w:r>
          </w:p>
        </w:tc>
      </w:tr>
      <w:tr w:rsidR="00AB06E6" w:rsidRPr="00AB06E6" w14:paraId="2C44F4D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57C46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1817AA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956005,38</w:t>
            </w:r>
          </w:p>
        </w:tc>
        <w:tc>
          <w:tcPr>
            <w:tcW w:w="1983" w:type="dxa"/>
            <w:vAlign w:val="bottom"/>
          </w:tcPr>
          <w:p w14:paraId="5EE257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2688180,24</w:t>
            </w:r>
          </w:p>
        </w:tc>
      </w:tr>
      <w:tr w:rsidR="00AB06E6" w:rsidRPr="00AB06E6" w14:paraId="5674AF8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70CB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3E470A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956008,99</w:t>
            </w:r>
          </w:p>
        </w:tc>
        <w:tc>
          <w:tcPr>
            <w:tcW w:w="1983" w:type="dxa"/>
            <w:vAlign w:val="bottom"/>
          </w:tcPr>
          <w:p w14:paraId="467375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2688260,34</w:t>
            </w:r>
          </w:p>
        </w:tc>
      </w:tr>
      <w:tr w:rsidR="00AB06E6" w:rsidRPr="00AB06E6" w14:paraId="13762A78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7F9D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BB8B3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955879,18</w:t>
            </w:r>
          </w:p>
        </w:tc>
        <w:tc>
          <w:tcPr>
            <w:tcW w:w="1983" w:type="dxa"/>
            <w:vAlign w:val="bottom"/>
          </w:tcPr>
          <w:p w14:paraId="17CFA1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2688269,07</w:t>
            </w:r>
          </w:p>
        </w:tc>
      </w:tr>
      <w:tr w:rsidR="00AB06E6" w:rsidRPr="00AB06E6" w14:paraId="767CDD56" w14:textId="77777777" w:rsidTr="0067302B">
        <w:trPr>
          <w:jc w:val="center"/>
        </w:trPr>
        <w:tc>
          <w:tcPr>
            <w:tcW w:w="1414" w:type="dxa"/>
            <w:vAlign w:val="bottom"/>
          </w:tcPr>
          <w:p w14:paraId="3747FB8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5F8A7F1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955875,64</w:t>
            </w:r>
          </w:p>
        </w:tc>
        <w:tc>
          <w:tcPr>
            <w:tcW w:w="1983" w:type="dxa"/>
            <w:vAlign w:val="bottom"/>
          </w:tcPr>
          <w:p w14:paraId="5F3B06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2688189,18</w:t>
            </w:r>
          </w:p>
        </w:tc>
      </w:tr>
      <w:tr w:rsidR="00AB06E6" w:rsidRPr="00AB06E6" w14:paraId="7C147D01" w14:textId="77777777" w:rsidTr="0067302B">
        <w:trPr>
          <w:jc w:val="center"/>
        </w:trPr>
        <w:tc>
          <w:tcPr>
            <w:tcW w:w="1414" w:type="dxa"/>
            <w:vAlign w:val="bottom"/>
          </w:tcPr>
          <w:p w14:paraId="2F4424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6427F1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956009.88</w:t>
            </w:r>
          </w:p>
        </w:tc>
        <w:tc>
          <w:tcPr>
            <w:tcW w:w="1983" w:type="dxa"/>
            <w:vAlign w:val="bottom"/>
          </w:tcPr>
          <w:p w14:paraId="6B6E28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2688280.36</w:t>
            </w:r>
          </w:p>
        </w:tc>
      </w:tr>
      <w:tr w:rsidR="00AB06E6" w:rsidRPr="00AB06E6" w14:paraId="550AD39E" w14:textId="77777777" w:rsidTr="0067302B">
        <w:trPr>
          <w:jc w:val="center"/>
        </w:trPr>
        <w:tc>
          <w:tcPr>
            <w:tcW w:w="1414" w:type="dxa"/>
            <w:vAlign w:val="bottom"/>
          </w:tcPr>
          <w:p w14:paraId="390C8C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317F44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956 011.70</w:t>
            </w:r>
          </w:p>
        </w:tc>
        <w:tc>
          <w:tcPr>
            <w:tcW w:w="1983" w:type="dxa"/>
            <w:vAlign w:val="bottom"/>
          </w:tcPr>
          <w:p w14:paraId="7A6D7A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2 688 320.32</w:t>
            </w:r>
          </w:p>
        </w:tc>
      </w:tr>
      <w:tr w:rsidR="00AB06E6" w:rsidRPr="00AB06E6" w14:paraId="43D3189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B6533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46F23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955 881.84</w:t>
            </w:r>
          </w:p>
        </w:tc>
        <w:tc>
          <w:tcPr>
            <w:tcW w:w="1983" w:type="dxa"/>
            <w:vAlign w:val="bottom"/>
          </w:tcPr>
          <w:p w14:paraId="06A004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2 688 329.02</w:t>
            </w:r>
          </w:p>
        </w:tc>
      </w:tr>
      <w:tr w:rsidR="00AB06E6" w:rsidRPr="00AB06E6" w14:paraId="262BBA2F" w14:textId="77777777" w:rsidTr="0067302B">
        <w:trPr>
          <w:jc w:val="center"/>
        </w:trPr>
        <w:tc>
          <w:tcPr>
            <w:tcW w:w="1414" w:type="dxa"/>
            <w:vAlign w:val="bottom"/>
          </w:tcPr>
          <w:p w14:paraId="1462CE9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2D9C55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955880.08</w:t>
            </w:r>
          </w:p>
        </w:tc>
        <w:tc>
          <w:tcPr>
            <w:tcW w:w="1983" w:type="dxa"/>
            <w:vAlign w:val="bottom"/>
          </w:tcPr>
          <w:p w14:paraId="617A26B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2688289.06</w:t>
            </w:r>
          </w:p>
        </w:tc>
      </w:tr>
      <w:tr w:rsidR="00AB06E6" w:rsidRPr="00AB06E6" w14:paraId="43E9D2BE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925B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67BB70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955798.15</w:t>
            </w:r>
          </w:p>
        </w:tc>
        <w:tc>
          <w:tcPr>
            <w:tcW w:w="1983" w:type="dxa"/>
            <w:vAlign w:val="bottom"/>
          </w:tcPr>
          <w:p w14:paraId="1CE2CD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2687907.27</w:t>
            </w:r>
          </w:p>
        </w:tc>
      </w:tr>
      <w:tr w:rsidR="00AB06E6" w:rsidRPr="00AB06E6" w14:paraId="22DEDD35" w14:textId="77777777" w:rsidTr="0067302B">
        <w:trPr>
          <w:jc w:val="center"/>
        </w:trPr>
        <w:tc>
          <w:tcPr>
            <w:tcW w:w="1414" w:type="dxa"/>
            <w:vAlign w:val="bottom"/>
          </w:tcPr>
          <w:p w14:paraId="7C46947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3ABAAA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955800.21</w:t>
            </w:r>
          </w:p>
        </w:tc>
        <w:tc>
          <w:tcPr>
            <w:tcW w:w="1983" w:type="dxa"/>
            <w:vAlign w:val="bottom"/>
          </w:tcPr>
          <w:p w14:paraId="26298B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2687953.73</w:t>
            </w:r>
          </w:p>
        </w:tc>
      </w:tr>
      <w:tr w:rsidR="00AB06E6" w:rsidRPr="00AB06E6" w14:paraId="52C7972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AD910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546634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955636.88</w:t>
            </w:r>
          </w:p>
        </w:tc>
        <w:tc>
          <w:tcPr>
            <w:tcW w:w="1983" w:type="dxa"/>
            <w:vAlign w:val="bottom"/>
          </w:tcPr>
          <w:p w14:paraId="6FE8D8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2687964.74</w:t>
            </w:r>
          </w:p>
        </w:tc>
      </w:tr>
      <w:tr w:rsidR="00AB06E6" w:rsidRPr="00AB06E6" w14:paraId="484082C2" w14:textId="77777777" w:rsidTr="0067302B">
        <w:trPr>
          <w:jc w:val="center"/>
        </w:trPr>
        <w:tc>
          <w:tcPr>
            <w:tcW w:w="1414" w:type="dxa"/>
            <w:vAlign w:val="bottom"/>
          </w:tcPr>
          <w:p w14:paraId="4DFE5A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1D1AF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955628.77</w:t>
            </w:r>
          </w:p>
        </w:tc>
        <w:tc>
          <w:tcPr>
            <w:tcW w:w="1983" w:type="dxa"/>
            <w:vAlign w:val="bottom"/>
          </w:tcPr>
          <w:p w14:paraId="544077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2687919.37</w:t>
            </w:r>
          </w:p>
        </w:tc>
      </w:tr>
      <w:tr w:rsidR="00AB06E6" w:rsidRPr="00AB06E6" w14:paraId="3EB208D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E528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0B4C3F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955801,25</w:t>
            </w:r>
          </w:p>
        </w:tc>
        <w:tc>
          <w:tcPr>
            <w:tcW w:w="1983" w:type="dxa"/>
            <w:vAlign w:val="bottom"/>
          </w:tcPr>
          <w:p w14:paraId="072C04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2687973,7</w:t>
            </w:r>
          </w:p>
        </w:tc>
      </w:tr>
      <w:tr w:rsidR="00AB06E6" w:rsidRPr="00AB06E6" w14:paraId="6BC63AE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0ABC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69E13B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955803,05</w:t>
            </w:r>
          </w:p>
        </w:tc>
        <w:tc>
          <w:tcPr>
            <w:tcW w:w="1983" w:type="dxa"/>
            <w:vAlign w:val="bottom"/>
          </w:tcPr>
          <w:p w14:paraId="00AF9A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2688016,76</w:t>
            </w:r>
          </w:p>
        </w:tc>
      </w:tr>
      <w:tr w:rsidR="00AB06E6" w:rsidRPr="00AB06E6" w14:paraId="0BAF7E37" w14:textId="77777777" w:rsidTr="0067302B">
        <w:trPr>
          <w:jc w:val="center"/>
        </w:trPr>
        <w:tc>
          <w:tcPr>
            <w:tcW w:w="1414" w:type="dxa"/>
            <w:vAlign w:val="bottom"/>
          </w:tcPr>
          <w:p w14:paraId="2ECE57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3D078B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955804,82</w:t>
            </w:r>
          </w:p>
        </w:tc>
        <w:tc>
          <w:tcPr>
            <w:tcW w:w="1983" w:type="dxa"/>
            <w:vAlign w:val="bottom"/>
          </w:tcPr>
          <w:p w14:paraId="656C6D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2688058,5</w:t>
            </w:r>
          </w:p>
        </w:tc>
      </w:tr>
      <w:tr w:rsidR="00AB06E6" w:rsidRPr="00AB06E6" w14:paraId="12E3F75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89C8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4EE2178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955655,42</w:t>
            </w:r>
          </w:p>
        </w:tc>
        <w:tc>
          <w:tcPr>
            <w:tcW w:w="1983" w:type="dxa"/>
            <w:vAlign w:val="bottom"/>
          </w:tcPr>
          <w:p w14:paraId="52AEB1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2688068,82</w:t>
            </w:r>
          </w:p>
        </w:tc>
      </w:tr>
      <w:tr w:rsidR="00AB06E6" w:rsidRPr="00AB06E6" w14:paraId="5F5F0464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93CF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179491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955640,41</w:t>
            </w:r>
          </w:p>
        </w:tc>
        <w:tc>
          <w:tcPr>
            <w:tcW w:w="1983" w:type="dxa"/>
            <w:vAlign w:val="bottom"/>
          </w:tcPr>
          <w:p w14:paraId="39ADE6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2687984,56</w:t>
            </w:r>
          </w:p>
        </w:tc>
      </w:tr>
      <w:tr w:rsidR="00AB06E6" w:rsidRPr="00AB06E6" w14:paraId="2E15B3E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B386C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1EAF49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955777,39</w:t>
            </w:r>
          </w:p>
        </w:tc>
        <w:tc>
          <w:tcPr>
            <w:tcW w:w="1983" w:type="dxa"/>
            <w:vAlign w:val="bottom"/>
          </w:tcPr>
          <w:p w14:paraId="45AA37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2687975,25</w:t>
            </w:r>
          </w:p>
        </w:tc>
      </w:tr>
      <w:tr w:rsidR="00AB06E6" w:rsidRPr="00AB06E6" w14:paraId="582BED7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A3FD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5B50AEA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955805,74</w:t>
            </w:r>
          </w:p>
        </w:tc>
        <w:tc>
          <w:tcPr>
            <w:tcW w:w="1983" w:type="dxa"/>
            <w:vAlign w:val="bottom"/>
          </w:tcPr>
          <w:p w14:paraId="414A3D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2688078,6</w:t>
            </w:r>
          </w:p>
        </w:tc>
      </w:tr>
      <w:tr w:rsidR="00AB06E6" w:rsidRPr="00AB06E6" w14:paraId="4660BBD4" w14:textId="77777777" w:rsidTr="0067302B">
        <w:trPr>
          <w:jc w:val="center"/>
        </w:trPr>
        <w:tc>
          <w:tcPr>
            <w:tcW w:w="1414" w:type="dxa"/>
            <w:vAlign w:val="bottom"/>
          </w:tcPr>
          <w:p w14:paraId="284282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1A8C4A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955829,88</w:t>
            </w:r>
          </w:p>
        </w:tc>
        <w:tc>
          <w:tcPr>
            <w:tcW w:w="1983" w:type="dxa"/>
            <w:vAlign w:val="bottom"/>
          </w:tcPr>
          <w:p w14:paraId="131FCF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2688125,48</w:t>
            </w:r>
          </w:p>
        </w:tc>
      </w:tr>
      <w:tr w:rsidR="00AB06E6" w:rsidRPr="00AB06E6" w14:paraId="7E3CB6CA" w14:textId="77777777" w:rsidTr="0067302B">
        <w:trPr>
          <w:jc w:val="center"/>
        </w:trPr>
        <w:tc>
          <w:tcPr>
            <w:tcW w:w="1414" w:type="dxa"/>
            <w:vAlign w:val="bottom"/>
          </w:tcPr>
          <w:p w14:paraId="08127B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4812DC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955845,71</w:t>
            </w:r>
          </w:p>
        </w:tc>
        <w:tc>
          <w:tcPr>
            <w:tcW w:w="1983" w:type="dxa"/>
            <w:vAlign w:val="bottom"/>
          </w:tcPr>
          <w:p w14:paraId="169571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2688156,25</w:t>
            </w:r>
          </w:p>
        </w:tc>
      </w:tr>
      <w:tr w:rsidR="00AB06E6" w:rsidRPr="00AB06E6" w14:paraId="519F6D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3D6F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21E58E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955853,16</w:t>
            </w:r>
          </w:p>
        </w:tc>
        <w:tc>
          <w:tcPr>
            <w:tcW w:w="1983" w:type="dxa"/>
            <w:vAlign w:val="bottom"/>
          </w:tcPr>
          <w:p w14:paraId="7EA66C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2688170,72</w:t>
            </w:r>
          </w:p>
        </w:tc>
      </w:tr>
      <w:tr w:rsidR="00AB06E6" w:rsidRPr="00AB06E6" w14:paraId="74B7F28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2E74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4D4AA76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955837,94</w:t>
            </w:r>
          </w:p>
        </w:tc>
        <w:tc>
          <w:tcPr>
            <w:tcW w:w="1983" w:type="dxa"/>
            <w:vAlign w:val="bottom"/>
          </w:tcPr>
          <w:p w14:paraId="440451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2688171,75</w:t>
            </w:r>
          </w:p>
        </w:tc>
      </w:tr>
      <w:tr w:rsidR="00AB06E6" w:rsidRPr="00AB06E6" w14:paraId="6AD54F3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E0A4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780718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955808,84</w:t>
            </w:r>
          </w:p>
        </w:tc>
        <w:tc>
          <w:tcPr>
            <w:tcW w:w="1983" w:type="dxa"/>
            <w:vAlign w:val="bottom"/>
          </w:tcPr>
          <w:p w14:paraId="4345E0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2688173,75</w:t>
            </w:r>
          </w:p>
        </w:tc>
      </w:tr>
      <w:tr w:rsidR="00AB06E6" w:rsidRPr="00AB06E6" w14:paraId="7620B076" w14:textId="77777777" w:rsidTr="0067302B">
        <w:trPr>
          <w:jc w:val="center"/>
        </w:trPr>
        <w:tc>
          <w:tcPr>
            <w:tcW w:w="1414" w:type="dxa"/>
            <w:vAlign w:val="bottom"/>
          </w:tcPr>
          <w:p w14:paraId="144C83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565A47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955675,82</w:t>
            </w:r>
          </w:p>
        </w:tc>
        <w:tc>
          <w:tcPr>
            <w:tcW w:w="1983" w:type="dxa"/>
            <w:vAlign w:val="bottom"/>
          </w:tcPr>
          <w:p w14:paraId="606AA3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2688182,84</w:t>
            </w:r>
          </w:p>
        </w:tc>
      </w:tr>
      <w:tr w:rsidR="00AB06E6" w:rsidRPr="00AB06E6" w14:paraId="5478E2EA" w14:textId="77777777" w:rsidTr="0067302B">
        <w:trPr>
          <w:jc w:val="center"/>
        </w:trPr>
        <w:tc>
          <w:tcPr>
            <w:tcW w:w="1414" w:type="dxa"/>
            <w:vAlign w:val="bottom"/>
          </w:tcPr>
          <w:p w14:paraId="5F1EA3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3572DF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955658,99</w:t>
            </w:r>
          </w:p>
        </w:tc>
        <w:tc>
          <w:tcPr>
            <w:tcW w:w="1983" w:type="dxa"/>
            <w:vAlign w:val="bottom"/>
          </w:tcPr>
          <w:p w14:paraId="12F8238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2688088,66</w:t>
            </w:r>
          </w:p>
        </w:tc>
      </w:tr>
      <w:tr w:rsidR="00AB06E6" w:rsidRPr="00AB06E6" w14:paraId="5226A258" w14:textId="77777777" w:rsidTr="0067302B">
        <w:trPr>
          <w:jc w:val="center"/>
        </w:trPr>
        <w:tc>
          <w:tcPr>
            <w:tcW w:w="1414" w:type="dxa"/>
            <w:vAlign w:val="bottom"/>
          </w:tcPr>
          <w:p w14:paraId="3CA60D2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953DC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955855,69</w:t>
            </w:r>
          </w:p>
        </w:tc>
        <w:tc>
          <w:tcPr>
            <w:tcW w:w="1983" w:type="dxa"/>
            <w:vAlign w:val="bottom"/>
          </w:tcPr>
          <w:p w14:paraId="31317A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2688190,59</w:t>
            </w:r>
          </w:p>
        </w:tc>
      </w:tr>
      <w:tr w:rsidR="00AB06E6" w:rsidRPr="00AB06E6" w14:paraId="485984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F2EF4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3772D0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955859,24</w:t>
            </w:r>
          </w:p>
        </w:tc>
        <w:tc>
          <w:tcPr>
            <w:tcW w:w="1983" w:type="dxa"/>
            <w:vAlign w:val="bottom"/>
          </w:tcPr>
          <w:p w14:paraId="4AB622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2688270,5</w:t>
            </w:r>
          </w:p>
        </w:tc>
      </w:tr>
      <w:tr w:rsidR="00AB06E6" w:rsidRPr="00AB06E6" w14:paraId="4E7C13E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D438C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37033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955693,5</w:t>
            </w:r>
          </w:p>
        </w:tc>
        <w:tc>
          <w:tcPr>
            <w:tcW w:w="1983" w:type="dxa"/>
            <w:vAlign w:val="bottom"/>
          </w:tcPr>
          <w:p w14:paraId="5270DA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2688281,83</w:t>
            </w:r>
          </w:p>
        </w:tc>
      </w:tr>
      <w:tr w:rsidR="00AB06E6" w:rsidRPr="00AB06E6" w14:paraId="1653084B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1575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1751C8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955679,37</w:t>
            </w:r>
          </w:p>
        </w:tc>
        <w:tc>
          <w:tcPr>
            <w:tcW w:w="1983" w:type="dxa"/>
            <w:vAlign w:val="bottom"/>
          </w:tcPr>
          <w:p w14:paraId="378C242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2688202,63</w:t>
            </w:r>
          </w:p>
        </w:tc>
      </w:tr>
      <w:tr w:rsidR="00AB06E6" w:rsidRPr="00AB06E6" w14:paraId="71D1A208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71D3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BD92B4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955860,11</w:t>
            </w:r>
          </w:p>
        </w:tc>
        <w:tc>
          <w:tcPr>
            <w:tcW w:w="1983" w:type="dxa"/>
            <w:vAlign w:val="bottom"/>
          </w:tcPr>
          <w:p w14:paraId="655E68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2688290,48</w:t>
            </w:r>
          </w:p>
        </w:tc>
      </w:tr>
      <w:tr w:rsidR="00AB06E6" w:rsidRPr="00AB06E6" w14:paraId="45AD239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241FD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08B077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955 862.03</w:t>
            </w:r>
          </w:p>
        </w:tc>
        <w:tc>
          <w:tcPr>
            <w:tcW w:w="1983" w:type="dxa"/>
            <w:vAlign w:val="bottom"/>
          </w:tcPr>
          <w:p w14:paraId="74DFB8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2 688 330.48</w:t>
            </w:r>
          </w:p>
        </w:tc>
      </w:tr>
      <w:tr w:rsidR="00AB06E6" w:rsidRPr="00AB06E6" w14:paraId="2D25BB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3ACF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5149F3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955 762.08</w:t>
            </w:r>
          </w:p>
        </w:tc>
        <w:tc>
          <w:tcPr>
            <w:tcW w:w="1983" w:type="dxa"/>
            <w:vAlign w:val="bottom"/>
          </w:tcPr>
          <w:p w14:paraId="1D219A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2 688 337.37</w:t>
            </w:r>
          </w:p>
        </w:tc>
      </w:tr>
      <w:tr w:rsidR="00AB06E6" w:rsidRPr="00AB06E6" w14:paraId="1C485B4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B9D75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02BEE0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955 705.04</w:t>
            </w:r>
          </w:p>
        </w:tc>
        <w:tc>
          <w:tcPr>
            <w:tcW w:w="1983" w:type="dxa"/>
            <w:vAlign w:val="bottom"/>
          </w:tcPr>
          <w:p w14:paraId="6FC2B93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2 688 345.86</w:t>
            </w:r>
          </w:p>
        </w:tc>
      </w:tr>
      <w:tr w:rsidR="00AB06E6" w:rsidRPr="00AB06E6" w14:paraId="71FDC07A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E2C3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7C8355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955 762.31</w:t>
            </w:r>
          </w:p>
        </w:tc>
        <w:tc>
          <w:tcPr>
            <w:tcW w:w="1983" w:type="dxa"/>
            <w:vAlign w:val="bottom"/>
          </w:tcPr>
          <w:p w14:paraId="5563D5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2 688 342.17</w:t>
            </w:r>
          </w:p>
        </w:tc>
      </w:tr>
      <w:tr w:rsidR="00AB06E6" w:rsidRPr="00AB06E6" w14:paraId="78BD0D5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ECE0B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318E69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955696,97</w:t>
            </w:r>
          </w:p>
        </w:tc>
        <w:tc>
          <w:tcPr>
            <w:tcW w:w="1983" w:type="dxa"/>
            <w:vAlign w:val="bottom"/>
          </w:tcPr>
          <w:p w14:paraId="3F7EA6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2688301,62</w:t>
            </w:r>
          </w:p>
        </w:tc>
      </w:tr>
      <w:tr w:rsidR="00AB06E6" w:rsidRPr="00AB06E6" w14:paraId="419CDEB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B4A0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376B66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955 711.45</w:t>
            </w:r>
          </w:p>
        </w:tc>
        <w:tc>
          <w:tcPr>
            <w:tcW w:w="1983" w:type="dxa"/>
            <w:vAlign w:val="bottom"/>
          </w:tcPr>
          <w:p w14:paraId="2E5302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2 688 381.25</w:t>
            </w:r>
          </w:p>
        </w:tc>
      </w:tr>
      <w:tr w:rsidR="00AB06E6" w:rsidRPr="00AB06E6" w14:paraId="30D27ED3" w14:textId="77777777" w:rsidTr="0067302B">
        <w:trPr>
          <w:jc w:val="center"/>
        </w:trPr>
        <w:tc>
          <w:tcPr>
            <w:tcW w:w="1414" w:type="dxa"/>
            <w:vAlign w:val="bottom"/>
          </w:tcPr>
          <w:p w14:paraId="3A189B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5D1702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955 713.49</w:t>
            </w:r>
          </w:p>
        </w:tc>
        <w:tc>
          <w:tcPr>
            <w:tcW w:w="1983" w:type="dxa"/>
            <w:vAlign w:val="bottom"/>
          </w:tcPr>
          <w:p w14:paraId="56D127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2 688 408.43</w:t>
            </w:r>
          </w:p>
        </w:tc>
      </w:tr>
      <w:tr w:rsidR="00AB06E6" w:rsidRPr="00AB06E6" w14:paraId="50F65FF3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582B3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4F7F7AA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955 721.03</w:t>
            </w:r>
          </w:p>
        </w:tc>
        <w:tc>
          <w:tcPr>
            <w:tcW w:w="1983" w:type="dxa"/>
            <w:vAlign w:val="bottom"/>
          </w:tcPr>
          <w:p w14:paraId="689255E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2 688 523.65</w:t>
            </w:r>
          </w:p>
        </w:tc>
      </w:tr>
      <w:tr w:rsidR="00AB06E6" w:rsidRPr="00AB06E6" w14:paraId="7CB99680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CBCF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23ED2C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955835.74</w:t>
            </w:r>
          </w:p>
        </w:tc>
        <w:tc>
          <w:tcPr>
            <w:tcW w:w="1983" w:type="dxa"/>
            <w:vAlign w:val="bottom"/>
          </w:tcPr>
          <w:p w14:paraId="5CD89A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2687157.32</w:t>
            </w:r>
          </w:p>
        </w:tc>
      </w:tr>
      <w:tr w:rsidR="00AB06E6" w:rsidRPr="00AB06E6" w14:paraId="302752E5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CFAF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189162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955835.12</w:t>
            </w:r>
          </w:p>
        </w:tc>
        <w:tc>
          <w:tcPr>
            <w:tcW w:w="1983" w:type="dxa"/>
            <w:vAlign w:val="bottom"/>
          </w:tcPr>
          <w:p w14:paraId="1C6A2C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2687167.5</w:t>
            </w:r>
          </w:p>
        </w:tc>
      </w:tr>
      <w:tr w:rsidR="00AB06E6" w:rsidRPr="00AB06E6" w14:paraId="150E7F28" w14:textId="77777777" w:rsidTr="0067302B">
        <w:trPr>
          <w:jc w:val="center"/>
        </w:trPr>
        <w:tc>
          <w:tcPr>
            <w:tcW w:w="1414" w:type="dxa"/>
            <w:vAlign w:val="bottom"/>
          </w:tcPr>
          <w:p w14:paraId="6FA3F2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7FAB89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955858.22</w:t>
            </w:r>
          </w:p>
        </w:tc>
        <w:tc>
          <w:tcPr>
            <w:tcW w:w="1983" w:type="dxa"/>
            <w:vAlign w:val="bottom"/>
          </w:tcPr>
          <w:p w14:paraId="72BB433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2687444.42</w:t>
            </w:r>
          </w:p>
        </w:tc>
      </w:tr>
      <w:tr w:rsidR="00AB06E6" w:rsidRPr="00AB06E6" w14:paraId="3B36FCCA" w14:textId="77777777" w:rsidTr="0067302B">
        <w:trPr>
          <w:jc w:val="center"/>
        </w:trPr>
        <w:tc>
          <w:tcPr>
            <w:tcW w:w="1414" w:type="dxa"/>
            <w:vAlign w:val="bottom"/>
          </w:tcPr>
          <w:p w14:paraId="6830E3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6A1A5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955796.24</w:t>
            </w:r>
          </w:p>
        </w:tc>
        <w:tc>
          <w:tcPr>
            <w:tcW w:w="1983" w:type="dxa"/>
            <w:vAlign w:val="bottom"/>
          </w:tcPr>
          <w:p w14:paraId="72622B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2687453.52</w:t>
            </w:r>
          </w:p>
        </w:tc>
      </w:tr>
      <w:tr w:rsidR="00AB06E6" w:rsidRPr="00AB06E6" w14:paraId="58CD036B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8C966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77725F5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955805.72</w:t>
            </w:r>
          </w:p>
        </w:tc>
        <w:tc>
          <w:tcPr>
            <w:tcW w:w="1983" w:type="dxa"/>
            <w:vAlign w:val="bottom"/>
          </w:tcPr>
          <w:p w14:paraId="79C014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2687537.6</w:t>
            </w:r>
          </w:p>
        </w:tc>
      </w:tr>
      <w:tr w:rsidR="00AB06E6" w:rsidRPr="00AB06E6" w14:paraId="65B82F07" w14:textId="77777777" w:rsidTr="0067302B">
        <w:trPr>
          <w:jc w:val="center"/>
        </w:trPr>
        <w:tc>
          <w:tcPr>
            <w:tcW w:w="1414" w:type="dxa"/>
            <w:vAlign w:val="bottom"/>
          </w:tcPr>
          <w:p w14:paraId="4C09069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114EF6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955812.19</w:t>
            </w:r>
          </w:p>
        </w:tc>
        <w:tc>
          <w:tcPr>
            <w:tcW w:w="1983" w:type="dxa"/>
            <w:vAlign w:val="bottom"/>
          </w:tcPr>
          <w:p w14:paraId="1D551F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2687595.07</w:t>
            </w:r>
          </w:p>
        </w:tc>
      </w:tr>
      <w:tr w:rsidR="00AB06E6" w:rsidRPr="00AB06E6" w14:paraId="4B44022F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F119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6D75BE6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955800.17</w:t>
            </w:r>
          </w:p>
        </w:tc>
        <w:tc>
          <w:tcPr>
            <w:tcW w:w="1983" w:type="dxa"/>
            <w:vAlign w:val="bottom"/>
          </w:tcPr>
          <w:p w14:paraId="591665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2687591.34</w:t>
            </w:r>
          </w:p>
        </w:tc>
      </w:tr>
      <w:tr w:rsidR="00AB06E6" w:rsidRPr="00AB06E6" w14:paraId="27BE8699" w14:textId="77777777" w:rsidTr="0067302B">
        <w:trPr>
          <w:jc w:val="center"/>
        </w:trPr>
        <w:tc>
          <w:tcPr>
            <w:tcW w:w="1414" w:type="dxa"/>
            <w:vAlign w:val="bottom"/>
          </w:tcPr>
          <w:p w14:paraId="0B14A4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320A1E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955796.52</w:t>
            </w:r>
          </w:p>
        </w:tc>
        <w:tc>
          <w:tcPr>
            <w:tcW w:w="1983" w:type="dxa"/>
            <w:vAlign w:val="bottom"/>
          </w:tcPr>
          <w:p w14:paraId="493595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2687603.36</w:t>
            </w:r>
          </w:p>
        </w:tc>
      </w:tr>
      <w:tr w:rsidR="00AB06E6" w:rsidRPr="00AB06E6" w14:paraId="4EA1235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3E56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198E17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955792.69</w:t>
            </w:r>
          </w:p>
        </w:tc>
        <w:tc>
          <w:tcPr>
            <w:tcW w:w="1983" w:type="dxa"/>
            <w:vAlign w:val="bottom"/>
          </w:tcPr>
          <w:p w14:paraId="7B1779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2687614.94</w:t>
            </w:r>
          </w:p>
        </w:tc>
      </w:tr>
      <w:tr w:rsidR="00AB06E6" w:rsidRPr="00AB06E6" w14:paraId="776DD41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D6DB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4BA76F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955814.09</w:t>
            </w:r>
          </w:p>
        </w:tc>
        <w:tc>
          <w:tcPr>
            <w:tcW w:w="1983" w:type="dxa"/>
            <w:vAlign w:val="bottom"/>
          </w:tcPr>
          <w:p w14:paraId="71662A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2687612.59</w:t>
            </w:r>
          </w:p>
        </w:tc>
      </w:tr>
      <w:tr w:rsidR="00AB06E6" w:rsidRPr="00AB06E6" w14:paraId="1197D9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6DA5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487EC5F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955860.76</w:t>
            </w:r>
          </w:p>
        </w:tc>
        <w:tc>
          <w:tcPr>
            <w:tcW w:w="1983" w:type="dxa"/>
            <w:vAlign w:val="bottom"/>
          </w:tcPr>
          <w:p w14:paraId="427EB2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2687608.48</w:t>
            </w:r>
          </w:p>
        </w:tc>
      </w:tr>
      <w:tr w:rsidR="00AB06E6" w:rsidRPr="00AB06E6" w14:paraId="6992E486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7B20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49" w:type="dxa"/>
            <w:vAlign w:val="bottom"/>
          </w:tcPr>
          <w:p w14:paraId="539F71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955863.74</w:t>
            </w:r>
          </w:p>
        </w:tc>
        <w:tc>
          <w:tcPr>
            <w:tcW w:w="1983" w:type="dxa"/>
            <w:vAlign w:val="bottom"/>
          </w:tcPr>
          <w:p w14:paraId="26CEE0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2687668.97</w:t>
            </w:r>
          </w:p>
        </w:tc>
      </w:tr>
      <w:tr w:rsidR="00AB06E6" w:rsidRPr="00AB06E6" w14:paraId="1F2F861E" w14:textId="77777777" w:rsidTr="0067302B">
        <w:trPr>
          <w:jc w:val="center"/>
        </w:trPr>
        <w:tc>
          <w:tcPr>
            <w:tcW w:w="1414" w:type="dxa"/>
            <w:vAlign w:val="bottom"/>
          </w:tcPr>
          <w:p w14:paraId="4355D0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4E2DC1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955805.53</w:t>
            </w:r>
          </w:p>
        </w:tc>
        <w:tc>
          <w:tcPr>
            <w:tcW w:w="1983" w:type="dxa"/>
            <w:vAlign w:val="bottom"/>
          </w:tcPr>
          <w:p w14:paraId="4C70D1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2687673.47</w:t>
            </w:r>
          </w:p>
        </w:tc>
      </w:tr>
      <w:tr w:rsidR="00AB06E6" w:rsidRPr="00AB06E6" w14:paraId="3AF65DCF" w14:textId="77777777" w:rsidTr="0067302B">
        <w:trPr>
          <w:jc w:val="center"/>
        </w:trPr>
        <w:tc>
          <w:tcPr>
            <w:tcW w:w="1414" w:type="dxa"/>
            <w:vAlign w:val="bottom"/>
          </w:tcPr>
          <w:p w14:paraId="7D38F2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0CB395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955767.96</w:t>
            </w:r>
          </w:p>
        </w:tc>
        <w:tc>
          <w:tcPr>
            <w:tcW w:w="1983" w:type="dxa"/>
            <w:vAlign w:val="bottom"/>
          </w:tcPr>
          <w:p w14:paraId="6080743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2687617.86</w:t>
            </w:r>
          </w:p>
        </w:tc>
      </w:tr>
      <w:tr w:rsidR="00AB06E6" w:rsidRPr="00AB06E6" w14:paraId="18E0E8D0" w14:textId="77777777" w:rsidTr="0067302B">
        <w:trPr>
          <w:jc w:val="center"/>
        </w:trPr>
        <w:tc>
          <w:tcPr>
            <w:tcW w:w="1414" w:type="dxa"/>
            <w:vAlign w:val="bottom"/>
          </w:tcPr>
          <w:p w14:paraId="187998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0BCEF4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955746.34</w:t>
            </w:r>
          </w:p>
        </w:tc>
        <w:tc>
          <w:tcPr>
            <w:tcW w:w="1983" w:type="dxa"/>
            <w:vAlign w:val="bottom"/>
          </w:tcPr>
          <w:p w14:paraId="1D8F2D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2687620.41</w:t>
            </w:r>
          </w:p>
        </w:tc>
      </w:tr>
      <w:tr w:rsidR="00AB06E6" w:rsidRPr="00AB06E6" w14:paraId="5CCAD88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502AA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298076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955784.35</w:t>
            </w:r>
          </w:p>
        </w:tc>
        <w:tc>
          <w:tcPr>
            <w:tcW w:w="1983" w:type="dxa"/>
            <w:vAlign w:val="bottom"/>
          </w:tcPr>
          <w:p w14:paraId="403F707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2687675.21</w:t>
            </w:r>
          </w:p>
        </w:tc>
      </w:tr>
      <w:tr w:rsidR="00AB06E6" w:rsidRPr="00AB06E6" w14:paraId="617FE389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E195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2533FC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955721.82</w:t>
            </w:r>
          </w:p>
        </w:tc>
        <w:tc>
          <w:tcPr>
            <w:tcW w:w="1983" w:type="dxa"/>
            <w:vAlign w:val="bottom"/>
          </w:tcPr>
          <w:p w14:paraId="5674FFA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2687679.95</w:t>
            </w:r>
          </w:p>
        </w:tc>
      </w:tr>
      <w:tr w:rsidR="00AB06E6" w:rsidRPr="00AB06E6" w14:paraId="0904EC08" w14:textId="77777777" w:rsidTr="0067302B">
        <w:trPr>
          <w:jc w:val="center"/>
        </w:trPr>
        <w:tc>
          <w:tcPr>
            <w:tcW w:w="1414" w:type="dxa"/>
            <w:vAlign w:val="bottom"/>
          </w:tcPr>
          <w:p w14:paraId="0248D8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3F93AB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955714.49</w:t>
            </w:r>
          </w:p>
        </w:tc>
        <w:tc>
          <w:tcPr>
            <w:tcW w:w="1983" w:type="dxa"/>
            <w:vAlign w:val="bottom"/>
          </w:tcPr>
          <w:p w14:paraId="1F227C3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2687624.09</w:t>
            </w:r>
          </w:p>
        </w:tc>
      </w:tr>
      <w:tr w:rsidR="00AB06E6" w:rsidRPr="00AB06E6" w14:paraId="6926F51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CDFA7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4B25F2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955700.49</w:t>
            </w:r>
          </w:p>
        </w:tc>
        <w:tc>
          <w:tcPr>
            <w:tcW w:w="1983" w:type="dxa"/>
            <w:vAlign w:val="bottom"/>
          </w:tcPr>
          <w:p w14:paraId="09D91C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2687625.7</w:t>
            </w:r>
          </w:p>
        </w:tc>
      </w:tr>
      <w:tr w:rsidR="00AB06E6" w:rsidRPr="00AB06E6" w14:paraId="437EFF4B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95AC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0704C4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955708.53</w:t>
            </w:r>
          </w:p>
        </w:tc>
        <w:tc>
          <w:tcPr>
            <w:tcW w:w="1983" w:type="dxa"/>
            <w:vAlign w:val="bottom"/>
          </w:tcPr>
          <w:p w14:paraId="5CF1CE2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2687695.96</w:t>
            </w:r>
          </w:p>
        </w:tc>
      </w:tr>
      <w:tr w:rsidR="00AB06E6" w:rsidRPr="00AB06E6" w14:paraId="0CD859A5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14B8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07F752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955864.89</w:t>
            </w:r>
          </w:p>
        </w:tc>
        <w:tc>
          <w:tcPr>
            <w:tcW w:w="1983" w:type="dxa"/>
            <w:vAlign w:val="bottom"/>
          </w:tcPr>
          <w:p w14:paraId="362036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2687684.38</w:t>
            </w:r>
          </w:p>
        </w:tc>
      </w:tr>
      <w:tr w:rsidR="00AB06E6" w:rsidRPr="00AB06E6" w14:paraId="742D4EB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2F3D3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3F11368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955870.04</w:t>
            </w:r>
          </w:p>
        </w:tc>
        <w:tc>
          <w:tcPr>
            <w:tcW w:w="1983" w:type="dxa"/>
            <w:vAlign w:val="bottom"/>
          </w:tcPr>
          <w:p w14:paraId="126628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2687779.22</w:t>
            </w:r>
          </w:p>
        </w:tc>
      </w:tr>
      <w:tr w:rsidR="00AB06E6" w:rsidRPr="00AB06E6" w14:paraId="7DE9453B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3242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14:paraId="683428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955872.74</w:t>
            </w:r>
          </w:p>
        </w:tc>
        <w:tc>
          <w:tcPr>
            <w:tcW w:w="1983" w:type="dxa"/>
            <w:vAlign w:val="bottom"/>
          </w:tcPr>
          <w:p w14:paraId="33FFF86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2687839.26</w:t>
            </w:r>
          </w:p>
        </w:tc>
      </w:tr>
      <w:tr w:rsidR="00AB06E6" w:rsidRPr="00AB06E6" w14:paraId="1C467F73" w14:textId="77777777" w:rsidTr="0067302B">
        <w:trPr>
          <w:jc w:val="center"/>
        </w:trPr>
        <w:tc>
          <w:tcPr>
            <w:tcW w:w="1414" w:type="dxa"/>
            <w:vAlign w:val="bottom"/>
          </w:tcPr>
          <w:p w14:paraId="7911E3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3E3EF0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955812.77</w:t>
            </w:r>
          </w:p>
        </w:tc>
        <w:tc>
          <w:tcPr>
            <w:tcW w:w="1983" w:type="dxa"/>
            <w:vAlign w:val="bottom"/>
          </w:tcPr>
          <w:p w14:paraId="0FA0862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2687845.99</w:t>
            </w:r>
          </w:p>
        </w:tc>
      </w:tr>
      <w:tr w:rsidR="00AB06E6" w:rsidRPr="00AB06E6" w14:paraId="06812974" w14:textId="77777777" w:rsidTr="0067302B">
        <w:trPr>
          <w:jc w:val="center"/>
        </w:trPr>
        <w:tc>
          <w:tcPr>
            <w:tcW w:w="1414" w:type="dxa"/>
            <w:vAlign w:val="bottom"/>
          </w:tcPr>
          <w:p w14:paraId="579421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68E8BE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955726.75</w:t>
            </w:r>
          </w:p>
        </w:tc>
        <w:tc>
          <w:tcPr>
            <w:tcW w:w="1983" w:type="dxa"/>
            <w:vAlign w:val="bottom"/>
          </w:tcPr>
          <w:p w14:paraId="43D2BB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2687855.33</w:t>
            </w:r>
          </w:p>
        </w:tc>
      </w:tr>
      <w:tr w:rsidR="00AB06E6" w:rsidRPr="00AB06E6" w14:paraId="571395AA" w14:textId="77777777" w:rsidTr="0067302B">
        <w:trPr>
          <w:jc w:val="center"/>
        </w:trPr>
        <w:tc>
          <w:tcPr>
            <w:tcW w:w="1414" w:type="dxa"/>
            <w:vAlign w:val="bottom"/>
          </w:tcPr>
          <w:p w14:paraId="2420084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7BE979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955710.31</w:t>
            </w:r>
          </w:p>
        </w:tc>
        <w:tc>
          <w:tcPr>
            <w:tcW w:w="1983" w:type="dxa"/>
            <w:vAlign w:val="bottom"/>
          </w:tcPr>
          <w:p w14:paraId="46E841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2687856.74</w:t>
            </w:r>
          </w:p>
        </w:tc>
      </w:tr>
      <w:tr w:rsidR="00AB06E6" w:rsidRPr="00AB06E6" w14:paraId="2FAC45B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56178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2760FC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955694.62</w:t>
            </w:r>
          </w:p>
        </w:tc>
        <w:tc>
          <w:tcPr>
            <w:tcW w:w="1983" w:type="dxa"/>
            <w:vAlign w:val="bottom"/>
          </w:tcPr>
          <w:p w14:paraId="4EB5CD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2687858.22</w:t>
            </w:r>
          </w:p>
        </w:tc>
      </w:tr>
      <w:tr w:rsidR="00AB06E6" w:rsidRPr="00AB06E6" w14:paraId="6BCAFB9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EFC53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312BA2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955667.36</w:t>
            </w:r>
          </w:p>
        </w:tc>
        <w:tc>
          <w:tcPr>
            <w:tcW w:w="1983" w:type="dxa"/>
            <w:vAlign w:val="bottom"/>
          </w:tcPr>
          <w:p w14:paraId="720603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2687860.75</w:t>
            </w:r>
          </w:p>
        </w:tc>
      </w:tr>
      <w:tr w:rsidR="00AB06E6" w:rsidRPr="00AB06E6" w14:paraId="3D975DB6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22F9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09C759D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955655.39</w:t>
            </w:r>
          </w:p>
        </w:tc>
        <w:tc>
          <w:tcPr>
            <w:tcW w:w="1983" w:type="dxa"/>
            <w:vAlign w:val="bottom"/>
          </w:tcPr>
          <w:p w14:paraId="3FCD2F2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2687862.08</w:t>
            </w:r>
          </w:p>
        </w:tc>
      </w:tr>
      <w:tr w:rsidR="00AB06E6" w:rsidRPr="00AB06E6" w14:paraId="27645D4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2F2E7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6BB4B2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955633.89</w:t>
            </w:r>
          </w:p>
        </w:tc>
        <w:tc>
          <w:tcPr>
            <w:tcW w:w="1983" w:type="dxa"/>
            <w:vAlign w:val="bottom"/>
          </w:tcPr>
          <w:p w14:paraId="0E3521F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2687864.25</w:t>
            </w:r>
          </w:p>
        </w:tc>
      </w:tr>
      <w:tr w:rsidR="00AB06E6" w:rsidRPr="00AB06E6" w14:paraId="5E5CDCEE" w14:textId="77777777" w:rsidTr="0067302B">
        <w:trPr>
          <w:jc w:val="center"/>
        </w:trPr>
        <w:tc>
          <w:tcPr>
            <w:tcW w:w="1414" w:type="dxa"/>
            <w:vAlign w:val="bottom"/>
          </w:tcPr>
          <w:p w14:paraId="505BBC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14:paraId="6A6C5A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955633.76</w:t>
            </w:r>
          </w:p>
        </w:tc>
        <w:tc>
          <w:tcPr>
            <w:tcW w:w="1983" w:type="dxa"/>
            <w:vAlign w:val="bottom"/>
          </w:tcPr>
          <w:p w14:paraId="59D1BD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2687864.23</w:t>
            </w:r>
          </w:p>
        </w:tc>
      </w:tr>
      <w:tr w:rsidR="00AB06E6" w:rsidRPr="00AB06E6" w14:paraId="58E88C46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948A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7C95FE3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955629.24</w:t>
            </w:r>
          </w:p>
        </w:tc>
        <w:tc>
          <w:tcPr>
            <w:tcW w:w="1983" w:type="dxa"/>
            <w:vAlign w:val="bottom"/>
          </w:tcPr>
          <w:p w14:paraId="2147C1F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2687863.56</w:t>
            </w:r>
          </w:p>
        </w:tc>
      </w:tr>
      <w:tr w:rsidR="00AB06E6" w:rsidRPr="00AB06E6" w14:paraId="21C61E9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5A43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14:paraId="5DCC34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955624.58</w:t>
            </w:r>
          </w:p>
        </w:tc>
        <w:tc>
          <w:tcPr>
            <w:tcW w:w="1983" w:type="dxa"/>
            <w:vAlign w:val="bottom"/>
          </w:tcPr>
          <w:p w14:paraId="7E0506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2687861.83</w:t>
            </w:r>
          </w:p>
        </w:tc>
      </w:tr>
      <w:tr w:rsidR="00AB06E6" w:rsidRPr="00AB06E6" w14:paraId="68FA76D2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90D9C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14:paraId="77FF8D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955620.41</w:t>
            </w:r>
          </w:p>
        </w:tc>
        <w:tc>
          <w:tcPr>
            <w:tcW w:w="1983" w:type="dxa"/>
            <w:vAlign w:val="bottom"/>
          </w:tcPr>
          <w:p w14:paraId="21DE51F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2687860.36</w:t>
            </w:r>
          </w:p>
        </w:tc>
      </w:tr>
      <w:tr w:rsidR="00AB06E6" w:rsidRPr="00AB06E6" w14:paraId="1036550F" w14:textId="77777777" w:rsidTr="0067302B">
        <w:trPr>
          <w:jc w:val="center"/>
        </w:trPr>
        <w:tc>
          <w:tcPr>
            <w:tcW w:w="1414" w:type="dxa"/>
            <w:vAlign w:val="bottom"/>
          </w:tcPr>
          <w:p w14:paraId="6BAD422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14:paraId="70D0F4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955618.66</w:t>
            </w:r>
          </w:p>
        </w:tc>
        <w:tc>
          <w:tcPr>
            <w:tcW w:w="1983" w:type="dxa"/>
            <w:vAlign w:val="bottom"/>
          </w:tcPr>
          <w:p w14:paraId="1B4063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2687858.95</w:t>
            </w:r>
          </w:p>
        </w:tc>
      </w:tr>
      <w:tr w:rsidR="00AB06E6" w:rsidRPr="00AB06E6" w14:paraId="734833DA" w14:textId="77777777" w:rsidTr="0067302B">
        <w:trPr>
          <w:jc w:val="center"/>
        </w:trPr>
        <w:tc>
          <w:tcPr>
            <w:tcW w:w="1414" w:type="dxa"/>
            <w:vAlign w:val="bottom"/>
          </w:tcPr>
          <w:p w14:paraId="0F69EA5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49" w:type="dxa"/>
            <w:vAlign w:val="bottom"/>
          </w:tcPr>
          <w:p w14:paraId="6D4F76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955617.31</w:t>
            </w:r>
          </w:p>
        </w:tc>
        <w:tc>
          <w:tcPr>
            <w:tcW w:w="1983" w:type="dxa"/>
            <w:vAlign w:val="bottom"/>
          </w:tcPr>
          <w:p w14:paraId="1C7298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2687857.17</w:t>
            </w:r>
          </w:p>
        </w:tc>
      </w:tr>
      <w:tr w:rsidR="00AB06E6" w:rsidRPr="00AB06E6" w14:paraId="5CD3AADB" w14:textId="77777777" w:rsidTr="0067302B">
        <w:trPr>
          <w:jc w:val="center"/>
        </w:trPr>
        <w:tc>
          <w:tcPr>
            <w:tcW w:w="1414" w:type="dxa"/>
            <w:vAlign w:val="bottom"/>
          </w:tcPr>
          <w:p w14:paraId="33FA39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49" w:type="dxa"/>
            <w:vAlign w:val="bottom"/>
          </w:tcPr>
          <w:p w14:paraId="217D58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955615.44</w:t>
            </w:r>
          </w:p>
        </w:tc>
        <w:tc>
          <w:tcPr>
            <w:tcW w:w="1983" w:type="dxa"/>
            <w:vAlign w:val="bottom"/>
          </w:tcPr>
          <w:p w14:paraId="60B6B8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2687852.99</w:t>
            </w:r>
          </w:p>
        </w:tc>
      </w:tr>
      <w:tr w:rsidR="00AB06E6" w:rsidRPr="00AB06E6" w14:paraId="36D4F578" w14:textId="77777777" w:rsidTr="0067302B">
        <w:trPr>
          <w:jc w:val="center"/>
        </w:trPr>
        <w:tc>
          <w:tcPr>
            <w:tcW w:w="1414" w:type="dxa"/>
            <w:vAlign w:val="bottom"/>
          </w:tcPr>
          <w:p w14:paraId="3F4E6A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49" w:type="dxa"/>
            <w:vAlign w:val="bottom"/>
          </w:tcPr>
          <w:p w14:paraId="3E4659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955613.81</w:t>
            </w:r>
          </w:p>
        </w:tc>
        <w:tc>
          <w:tcPr>
            <w:tcW w:w="1983" w:type="dxa"/>
            <w:vAlign w:val="bottom"/>
          </w:tcPr>
          <w:p w14:paraId="2BE622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2687847.17</w:t>
            </w:r>
          </w:p>
        </w:tc>
      </w:tr>
      <w:tr w:rsidR="00AB06E6" w:rsidRPr="00AB06E6" w14:paraId="16603B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2D9CD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49" w:type="dxa"/>
            <w:vAlign w:val="bottom"/>
          </w:tcPr>
          <w:p w14:paraId="18A861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955610.73</w:t>
            </w:r>
          </w:p>
        </w:tc>
        <w:tc>
          <w:tcPr>
            <w:tcW w:w="1983" w:type="dxa"/>
            <w:vAlign w:val="bottom"/>
          </w:tcPr>
          <w:p w14:paraId="0EB6D0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2687831.74</w:t>
            </w:r>
          </w:p>
        </w:tc>
      </w:tr>
      <w:tr w:rsidR="00AB06E6" w:rsidRPr="00AB06E6" w14:paraId="731249D0" w14:textId="77777777" w:rsidTr="0067302B">
        <w:trPr>
          <w:jc w:val="center"/>
        </w:trPr>
        <w:tc>
          <w:tcPr>
            <w:tcW w:w="1414" w:type="dxa"/>
            <w:vAlign w:val="bottom"/>
          </w:tcPr>
          <w:p w14:paraId="04CD3C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49" w:type="dxa"/>
            <w:vAlign w:val="bottom"/>
          </w:tcPr>
          <w:p w14:paraId="509D5E1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955607.43</w:t>
            </w:r>
          </w:p>
        </w:tc>
        <w:tc>
          <w:tcPr>
            <w:tcW w:w="1983" w:type="dxa"/>
            <w:vAlign w:val="bottom"/>
          </w:tcPr>
          <w:p w14:paraId="402F56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2687815.52</w:t>
            </w:r>
          </w:p>
        </w:tc>
      </w:tr>
      <w:tr w:rsidR="00AB06E6" w:rsidRPr="00AB06E6" w14:paraId="04EE6F0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A6AA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49" w:type="dxa"/>
            <w:vAlign w:val="bottom"/>
          </w:tcPr>
          <w:p w14:paraId="57EF4B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955605.65</w:t>
            </w:r>
          </w:p>
        </w:tc>
        <w:tc>
          <w:tcPr>
            <w:tcW w:w="1983" w:type="dxa"/>
            <w:vAlign w:val="bottom"/>
          </w:tcPr>
          <w:p w14:paraId="122A89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2687806.4</w:t>
            </w:r>
          </w:p>
        </w:tc>
      </w:tr>
      <w:tr w:rsidR="00AB06E6" w:rsidRPr="00AB06E6" w14:paraId="693372B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A2555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49" w:type="dxa"/>
            <w:vAlign w:val="bottom"/>
          </w:tcPr>
          <w:p w14:paraId="155A5F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955605.64</w:t>
            </w:r>
          </w:p>
        </w:tc>
        <w:tc>
          <w:tcPr>
            <w:tcW w:w="1983" w:type="dxa"/>
            <w:vAlign w:val="bottom"/>
          </w:tcPr>
          <w:p w14:paraId="46FCBE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2687806.32</w:t>
            </w:r>
          </w:p>
        </w:tc>
      </w:tr>
      <w:tr w:rsidR="00AB06E6" w:rsidRPr="00AB06E6" w14:paraId="24D490DA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C49A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49" w:type="dxa"/>
            <w:vAlign w:val="bottom"/>
          </w:tcPr>
          <w:p w14:paraId="125751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955600.74</w:t>
            </w:r>
          </w:p>
        </w:tc>
        <w:tc>
          <w:tcPr>
            <w:tcW w:w="1983" w:type="dxa"/>
            <w:vAlign w:val="bottom"/>
          </w:tcPr>
          <w:p w14:paraId="3AECAD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2687781.96</w:t>
            </w:r>
          </w:p>
        </w:tc>
      </w:tr>
      <w:tr w:rsidR="00AB06E6" w:rsidRPr="00AB06E6" w14:paraId="33B296E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C5CCF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49" w:type="dxa"/>
            <w:vAlign w:val="bottom"/>
          </w:tcPr>
          <w:p w14:paraId="045419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955598.19</w:t>
            </w:r>
          </w:p>
        </w:tc>
        <w:tc>
          <w:tcPr>
            <w:tcW w:w="1983" w:type="dxa"/>
            <w:vAlign w:val="bottom"/>
          </w:tcPr>
          <w:p w14:paraId="2972C9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2687769.24</w:t>
            </w:r>
          </w:p>
        </w:tc>
      </w:tr>
      <w:tr w:rsidR="00AB06E6" w:rsidRPr="00AB06E6" w14:paraId="7ECB7A7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52FE3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49" w:type="dxa"/>
            <w:vAlign w:val="bottom"/>
          </w:tcPr>
          <w:p w14:paraId="3BEE90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955594.7</w:t>
            </w:r>
          </w:p>
        </w:tc>
        <w:tc>
          <w:tcPr>
            <w:tcW w:w="1983" w:type="dxa"/>
            <w:vAlign w:val="bottom"/>
          </w:tcPr>
          <w:p w14:paraId="4A2815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2687751.24</w:t>
            </w:r>
          </w:p>
        </w:tc>
      </w:tr>
      <w:tr w:rsidR="00AB06E6" w:rsidRPr="00AB06E6" w14:paraId="31A0D447" w14:textId="77777777" w:rsidTr="0067302B">
        <w:trPr>
          <w:jc w:val="center"/>
        </w:trPr>
        <w:tc>
          <w:tcPr>
            <w:tcW w:w="1414" w:type="dxa"/>
            <w:vAlign w:val="bottom"/>
          </w:tcPr>
          <w:p w14:paraId="5F2564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49" w:type="dxa"/>
            <w:vAlign w:val="bottom"/>
          </w:tcPr>
          <w:p w14:paraId="389D6E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955594.7</w:t>
            </w:r>
          </w:p>
        </w:tc>
        <w:tc>
          <w:tcPr>
            <w:tcW w:w="1983" w:type="dxa"/>
            <w:vAlign w:val="bottom"/>
          </w:tcPr>
          <w:p w14:paraId="0AB089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2687751.21</w:t>
            </w:r>
          </w:p>
        </w:tc>
      </w:tr>
      <w:tr w:rsidR="00AB06E6" w:rsidRPr="00AB06E6" w14:paraId="3CDBF54B" w14:textId="77777777" w:rsidTr="0067302B">
        <w:trPr>
          <w:jc w:val="center"/>
        </w:trPr>
        <w:tc>
          <w:tcPr>
            <w:tcW w:w="1414" w:type="dxa"/>
            <w:vAlign w:val="bottom"/>
          </w:tcPr>
          <w:p w14:paraId="01FC7F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49" w:type="dxa"/>
            <w:vAlign w:val="bottom"/>
          </w:tcPr>
          <w:p w14:paraId="4EB859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955589.67</w:t>
            </w:r>
          </w:p>
        </w:tc>
        <w:tc>
          <w:tcPr>
            <w:tcW w:w="1983" w:type="dxa"/>
            <w:vAlign w:val="bottom"/>
          </w:tcPr>
          <w:p w14:paraId="113BC4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2687725.63</w:t>
            </w:r>
          </w:p>
        </w:tc>
      </w:tr>
      <w:tr w:rsidR="00AB06E6" w:rsidRPr="00AB06E6" w14:paraId="3AE2D72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5E13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49" w:type="dxa"/>
            <w:vAlign w:val="bottom"/>
          </w:tcPr>
          <w:p w14:paraId="7D16DD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955586.31</w:t>
            </w:r>
          </w:p>
        </w:tc>
        <w:tc>
          <w:tcPr>
            <w:tcW w:w="1983" w:type="dxa"/>
            <w:vAlign w:val="bottom"/>
          </w:tcPr>
          <w:p w14:paraId="714D3B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2687708.3</w:t>
            </w:r>
          </w:p>
        </w:tc>
      </w:tr>
      <w:tr w:rsidR="00AB06E6" w:rsidRPr="00AB06E6" w14:paraId="6318DDB4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63DA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49" w:type="dxa"/>
            <w:vAlign w:val="bottom"/>
          </w:tcPr>
          <w:p w14:paraId="30D4F9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955586.3</w:t>
            </w:r>
          </w:p>
        </w:tc>
        <w:tc>
          <w:tcPr>
            <w:tcW w:w="1983" w:type="dxa"/>
            <w:vAlign w:val="bottom"/>
          </w:tcPr>
          <w:p w14:paraId="7565F29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2687708.2</w:t>
            </w:r>
          </w:p>
        </w:tc>
      </w:tr>
      <w:tr w:rsidR="00AB06E6" w:rsidRPr="00AB06E6" w14:paraId="47B0CF0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FE217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49" w:type="dxa"/>
            <w:vAlign w:val="bottom"/>
          </w:tcPr>
          <w:p w14:paraId="6F570C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955584.86</w:t>
            </w:r>
          </w:p>
        </w:tc>
        <w:tc>
          <w:tcPr>
            <w:tcW w:w="1983" w:type="dxa"/>
            <w:vAlign w:val="bottom"/>
          </w:tcPr>
          <w:p w14:paraId="79763A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2687701.1</w:t>
            </w:r>
          </w:p>
        </w:tc>
      </w:tr>
      <w:tr w:rsidR="00AB06E6" w:rsidRPr="00AB06E6" w14:paraId="21352370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02DB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49" w:type="dxa"/>
            <w:vAlign w:val="bottom"/>
          </w:tcPr>
          <w:p w14:paraId="39B100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955584.79</w:t>
            </w:r>
          </w:p>
        </w:tc>
        <w:tc>
          <w:tcPr>
            <w:tcW w:w="1983" w:type="dxa"/>
            <w:vAlign w:val="bottom"/>
          </w:tcPr>
          <w:p w14:paraId="5679FE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2687700.75</w:t>
            </w:r>
          </w:p>
        </w:tc>
      </w:tr>
      <w:tr w:rsidR="00AB06E6" w:rsidRPr="00AB06E6" w14:paraId="6091E7CE" w14:textId="77777777" w:rsidTr="0067302B">
        <w:trPr>
          <w:jc w:val="center"/>
        </w:trPr>
        <w:tc>
          <w:tcPr>
            <w:tcW w:w="1414" w:type="dxa"/>
            <w:vAlign w:val="bottom"/>
          </w:tcPr>
          <w:p w14:paraId="0E9D3D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49" w:type="dxa"/>
            <w:vAlign w:val="bottom"/>
          </w:tcPr>
          <w:p w14:paraId="415311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955583.76</w:t>
            </w:r>
          </w:p>
        </w:tc>
        <w:tc>
          <w:tcPr>
            <w:tcW w:w="1983" w:type="dxa"/>
            <w:vAlign w:val="bottom"/>
          </w:tcPr>
          <w:p w14:paraId="2ADFA3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2687696.19</w:t>
            </w:r>
          </w:p>
        </w:tc>
      </w:tr>
      <w:tr w:rsidR="00AB06E6" w:rsidRPr="00AB06E6" w14:paraId="6B31E71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876C1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49" w:type="dxa"/>
            <w:vAlign w:val="bottom"/>
          </w:tcPr>
          <w:p w14:paraId="5EEFC1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955583.61</w:t>
            </w:r>
          </w:p>
        </w:tc>
        <w:tc>
          <w:tcPr>
            <w:tcW w:w="1983" w:type="dxa"/>
            <w:vAlign w:val="bottom"/>
          </w:tcPr>
          <w:p w14:paraId="2EEA3CF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2687695.55</w:t>
            </w:r>
          </w:p>
        </w:tc>
      </w:tr>
      <w:tr w:rsidR="00AB06E6" w:rsidRPr="00AB06E6" w14:paraId="7A757899" w14:textId="77777777" w:rsidTr="0067302B">
        <w:trPr>
          <w:jc w:val="center"/>
        </w:trPr>
        <w:tc>
          <w:tcPr>
            <w:tcW w:w="1414" w:type="dxa"/>
            <w:vAlign w:val="bottom"/>
          </w:tcPr>
          <w:p w14:paraId="747B0D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49" w:type="dxa"/>
            <w:vAlign w:val="bottom"/>
          </w:tcPr>
          <w:p w14:paraId="2FC312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955582.22</w:t>
            </w:r>
          </w:p>
        </w:tc>
        <w:tc>
          <w:tcPr>
            <w:tcW w:w="1983" w:type="dxa"/>
            <w:vAlign w:val="bottom"/>
          </w:tcPr>
          <w:p w14:paraId="69B5B1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2687690.41</w:t>
            </w:r>
          </w:p>
        </w:tc>
      </w:tr>
      <w:tr w:rsidR="00AB06E6" w:rsidRPr="00AB06E6" w14:paraId="34C9FE3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A075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49" w:type="dxa"/>
            <w:vAlign w:val="bottom"/>
          </w:tcPr>
          <w:p w14:paraId="31C69D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955567.48</w:t>
            </w:r>
          </w:p>
        </w:tc>
        <w:tc>
          <w:tcPr>
            <w:tcW w:w="1983" w:type="dxa"/>
            <w:vAlign w:val="bottom"/>
          </w:tcPr>
          <w:p w14:paraId="2BA6B06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2687640.83</w:t>
            </w:r>
          </w:p>
        </w:tc>
      </w:tr>
      <w:tr w:rsidR="00AB06E6" w:rsidRPr="00AB06E6" w14:paraId="289FACD0" w14:textId="77777777" w:rsidTr="0067302B">
        <w:trPr>
          <w:jc w:val="center"/>
        </w:trPr>
        <w:tc>
          <w:tcPr>
            <w:tcW w:w="1414" w:type="dxa"/>
            <w:vAlign w:val="bottom"/>
          </w:tcPr>
          <w:p w14:paraId="442A508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49" w:type="dxa"/>
            <w:vAlign w:val="bottom"/>
          </w:tcPr>
          <w:p w14:paraId="266149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955543.15</w:t>
            </w:r>
          </w:p>
        </w:tc>
        <w:tc>
          <w:tcPr>
            <w:tcW w:w="1983" w:type="dxa"/>
            <w:vAlign w:val="bottom"/>
          </w:tcPr>
          <w:p w14:paraId="7D5B0A1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2687627.2</w:t>
            </w:r>
          </w:p>
        </w:tc>
      </w:tr>
      <w:tr w:rsidR="00AB06E6" w:rsidRPr="00AB06E6" w14:paraId="2CD36E73" w14:textId="77777777" w:rsidTr="0067302B">
        <w:trPr>
          <w:jc w:val="center"/>
        </w:trPr>
        <w:tc>
          <w:tcPr>
            <w:tcW w:w="1414" w:type="dxa"/>
            <w:vAlign w:val="bottom"/>
          </w:tcPr>
          <w:p w14:paraId="10B57C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49" w:type="dxa"/>
            <w:vAlign w:val="bottom"/>
          </w:tcPr>
          <w:p w14:paraId="1D85A5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955524.21</w:t>
            </w:r>
          </w:p>
        </w:tc>
        <w:tc>
          <w:tcPr>
            <w:tcW w:w="1983" w:type="dxa"/>
            <w:vAlign w:val="bottom"/>
          </w:tcPr>
          <w:p w14:paraId="2B3860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2687609.91</w:t>
            </w:r>
          </w:p>
        </w:tc>
      </w:tr>
      <w:tr w:rsidR="00AB06E6" w:rsidRPr="00AB06E6" w14:paraId="56960C78" w14:textId="77777777" w:rsidTr="0067302B">
        <w:trPr>
          <w:jc w:val="center"/>
        </w:trPr>
        <w:tc>
          <w:tcPr>
            <w:tcW w:w="1414" w:type="dxa"/>
            <w:vAlign w:val="bottom"/>
          </w:tcPr>
          <w:p w14:paraId="4640EA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49" w:type="dxa"/>
            <w:vAlign w:val="bottom"/>
          </w:tcPr>
          <w:p w14:paraId="4376B6F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955535.02</w:t>
            </w:r>
          </w:p>
        </w:tc>
        <w:tc>
          <w:tcPr>
            <w:tcW w:w="1983" w:type="dxa"/>
            <w:vAlign w:val="bottom"/>
          </w:tcPr>
          <w:p w14:paraId="3C5652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2687548.15</w:t>
            </w:r>
          </w:p>
        </w:tc>
      </w:tr>
      <w:tr w:rsidR="00AB06E6" w:rsidRPr="00AB06E6" w14:paraId="49EAAD33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69325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49" w:type="dxa"/>
            <w:vAlign w:val="bottom"/>
          </w:tcPr>
          <w:p w14:paraId="3FBCBF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955602.09</w:t>
            </w:r>
          </w:p>
        </w:tc>
        <w:tc>
          <w:tcPr>
            <w:tcW w:w="1983" w:type="dxa"/>
            <w:vAlign w:val="bottom"/>
          </w:tcPr>
          <w:p w14:paraId="470946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2687576.49</w:t>
            </w:r>
          </w:p>
        </w:tc>
      </w:tr>
      <w:tr w:rsidR="00AB06E6" w:rsidRPr="00AB06E6" w14:paraId="550E979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036B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49" w:type="dxa"/>
            <w:vAlign w:val="bottom"/>
          </w:tcPr>
          <w:p w14:paraId="5D495F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955640.6</w:t>
            </w:r>
          </w:p>
        </w:tc>
        <w:tc>
          <w:tcPr>
            <w:tcW w:w="1983" w:type="dxa"/>
            <w:vAlign w:val="bottom"/>
          </w:tcPr>
          <w:p w14:paraId="62E70D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2687560.98</w:t>
            </w:r>
          </w:p>
        </w:tc>
      </w:tr>
      <w:tr w:rsidR="00AB06E6" w:rsidRPr="00AB06E6" w14:paraId="06D41548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DA48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49" w:type="dxa"/>
            <w:vAlign w:val="bottom"/>
          </w:tcPr>
          <w:p w14:paraId="7027F59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955639.77</w:t>
            </w:r>
          </w:p>
        </w:tc>
        <w:tc>
          <w:tcPr>
            <w:tcW w:w="1983" w:type="dxa"/>
            <w:vAlign w:val="bottom"/>
          </w:tcPr>
          <w:p w14:paraId="48051A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2687555.2</w:t>
            </w:r>
          </w:p>
        </w:tc>
      </w:tr>
      <w:tr w:rsidR="00AB06E6" w:rsidRPr="00AB06E6" w14:paraId="4663CB9A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410F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49" w:type="dxa"/>
            <w:vAlign w:val="bottom"/>
          </w:tcPr>
          <w:p w14:paraId="07F978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955638.93</w:t>
            </w:r>
          </w:p>
        </w:tc>
        <w:tc>
          <w:tcPr>
            <w:tcW w:w="1983" w:type="dxa"/>
            <w:vAlign w:val="bottom"/>
          </w:tcPr>
          <w:p w14:paraId="089B3C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2687540.78</w:t>
            </w:r>
          </w:p>
        </w:tc>
      </w:tr>
      <w:tr w:rsidR="00AB06E6" w:rsidRPr="00AB06E6" w14:paraId="1A506F2E" w14:textId="77777777" w:rsidTr="0067302B">
        <w:trPr>
          <w:jc w:val="center"/>
        </w:trPr>
        <w:tc>
          <w:tcPr>
            <w:tcW w:w="1414" w:type="dxa"/>
            <w:vAlign w:val="bottom"/>
          </w:tcPr>
          <w:p w14:paraId="7D86B7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2149" w:type="dxa"/>
            <w:vAlign w:val="bottom"/>
          </w:tcPr>
          <w:p w14:paraId="34293A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955647.13</w:t>
            </w:r>
          </w:p>
        </w:tc>
        <w:tc>
          <w:tcPr>
            <w:tcW w:w="1983" w:type="dxa"/>
            <w:vAlign w:val="bottom"/>
          </w:tcPr>
          <w:p w14:paraId="2CC846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2687537.42</w:t>
            </w:r>
          </w:p>
        </w:tc>
      </w:tr>
      <w:tr w:rsidR="00AB06E6" w:rsidRPr="00AB06E6" w14:paraId="3E982E4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AC5E93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49" w:type="dxa"/>
            <w:vAlign w:val="bottom"/>
          </w:tcPr>
          <w:p w14:paraId="3591A57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955676.93</w:t>
            </w:r>
          </w:p>
        </w:tc>
        <w:tc>
          <w:tcPr>
            <w:tcW w:w="1983" w:type="dxa"/>
            <w:vAlign w:val="bottom"/>
          </w:tcPr>
          <w:p w14:paraId="2F85E4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2687539.13</w:t>
            </w:r>
          </w:p>
        </w:tc>
      </w:tr>
      <w:tr w:rsidR="00AB06E6" w:rsidRPr="00AB06E6" w14:paraId="4828B858" w14:textId="77777777" w:rsidTr="0067302B">
        <w:trPr>
          <w:jc w:val="center"/>
        </w:trPr>
        <w:tc>
          <w:tcPr>
            <w:tcW w:w="1414" w:type="dxa"/>
            <w:vAlign w:val="bottom"/>
          </w:tcPr>
          <w:p w14:paraId="6F33C1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49" w:type="dxa"/>
            <w:vAlign w:val="bottom"/>
          </w:tcPr>
          <w:p w14:paraId="2F8B24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955680</w:t>
            </w:r>
          </w:p>
        </w:tc>
        <w:tc>
          <w:tcPr>
            <w:tcW w:w="1983" w:type="dxa"/>
            <w:vAlign w:val="bottom"/>
          </w:tcPr>
          <w:p w14:paraId="08127B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2687539.17</w:t>
            </w:r>
          </w:p>
        </w:tc>
      </w:tr>
      <w:tr w:rsidR="00AB06E6" w:rsidRPr="00AB06E6" w14:paraId="68B69F0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34D6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49" w:type="dxa"/>
            <w:vAlign w:val="bottom"/>
          </w:tcPr>
          <w:p w14:paraId="4F23E6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955679.1</w:t>
            </w:r>
          </w:p>
        </w:tc>
        <w:tc>
          <w:tcPr>
            <w:tcW w:w="1983" w:type="dxa"/>
            <w:vAlign w:val="bottom"/>
          </w:tcPr>
          <w:p w14:paraId="2F5847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2687530.97</w:t>
            </w:r>
          </w:p>
        </w:tc>
      </w:tr>
      <w:tr w:rsidR="00AB06E6" w:rsidRPr="00AB06E6" w14:paraId="1084F59E" w14:textId="77777777" w:rsidTr="0067302B">
        <w:trPr>
          <w:jc w:val="center"/>
        </w:trPr>
        <w:tc>
          <w:tcPr>
            <w:tcW w:w="1414" w:type="dxa"/>
            <w:vAlign w:val="bottom"/>
          </w:tcPr>
          <w:p w14:paraId="41001D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49" w:type="dxa"/>
            <w:vAlign w:val="bottom"/>
          </w:tcPr>
          <w:p w14:paraId="3C84DD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955678.88</w:t>
            </w:r>
          </w:p>
        </w:tc>
        <w:tc>
          <w:tcPr>
            <w:tcW w:w="1983" w:type="dxa"/>
            <w:vAlign w:val="bottom"/>
          </w:tcPr>
          <w:p w14:paraId="502AAE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2687528.98</w:t>
            </w:r>
          </w:p>
        </w:tc>
      </w:tr>
      <w:tr w:rsidR="00AB06E6" w:rsidRPr="00AB06E6" w14:paraId="1C5602F3" w14:textId="77777777" w:rsidTr="0067302B">
        <w:trPr>
          <w:jc w:val="center"/>
        </w:trPr>
        <w:tc>
          <w:tcPr>
            <w:tcW w:w="1414" w:type="dxa"/>
            <w:vAlign w:val="bottom"/>
          </w:tcPr>
          <w:p w14:paraId="57CF61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49" w:type="dxa"/>
            <w:vAlign w:val="bottom"/>
          </w:tcPr>
          <w:p w14:paraId="49CDE1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955678.15</w:t>
            </w:r>
          </w:p>
        </w:tc>
        <w:tc>
          <w:tcPr>
            <w:tcW w:w="1983" w:type="dxa"/>
            <w:vAlign w:val="bottom"/>
          </w:tcPr>
          <w:p w14:paraId="7A4AA2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2687522.26</w:t>
            </w:r>
          </w:p>
        </w:tc>
      </w:tr>
      <w:tr w:rsidR="00AB06E6" w:rsidRPr="00AB06E6" w14:paraId="6E8A938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ABBEC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49" w:type="dxa"/>
            <w:vAlign w:val="bottom"/>
          </w:tcPr>
          <w:p w14:paraId="067B74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955677.55</w:t>
            </w:r>
          </w:p>
        </w:tc>
        <w:tc>
          <w:tcPr>
            <w:tcW w:w="1983" w:type="dxa"/>
            <w:vAlign w:val="bottom"/>
          </w:tcPr>
          <w:p w14:paraId="492A159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2687516.74</w:t>
            </w:r>
          </w:p>
        </w:tc>
      </w:tr>
      <w:tr w:rsidR="00AB06E6" w:rsidRPr="00AB06E6" w14:paraId="39F85572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4B58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49" w:type="dxa"/>
            <w:vAlign w:val="bottom"/>
          </w:tcPr>
          <w:p w14:paraId="468822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955675.78</w:t>
            </w:r>
          </w:p>
        </w:tc>
        <w:tc>
          <w:tcPr>
            <w:tcW w:w="1983" w:type="dxa"/>
            <w:vAlign w:val="bottom"/>
          </w:tcPr>
          <w:p w14:paraId="6F9B75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2687500.31</w:t>
            </w:r>
          </w:p>
        </w:tc>
      </w:tr>
      <w:tr w:rsidR="00AB06E6" w:rsidRPr="00AB06E6" w14:paraId="14CD6913" w14:textId="77777777" w:rsidTr="0067302B">
        <w:trPr>
          <w:jc w:val="center"/>
        </w:trPr>
        <w:tc>
          <w:tcPr>
            <w:tcW w:w="1414" w:type="dxa"/>
            <w:vAlign w:val="bottom"/>
          </w:tcPr>
          <w:p w14:paraId="06F2C0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49" w:type="dxa"/>
            <w:vAlign w:val="bottom"/>
          </w:tcPr>
          <w:p w14:paraId="29BF3B3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955672.13</w:t>
            </w:r>
          </w:p>
        </w:tc>
        <w:tc>
          <w:tcPr>
            <w:tcW w:w="1983" w:type="dxa"/>
            <w:vAlign w:val="bottom"/>
          </w:tcPr>
          <w:p w14:paraId="284FB4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2687467</w:t>
            </w:r>
          </w:p>
        </w:tc>
      </w:tr>
      <w:tr w:rsidR="00AB06E6" w:rsidRPr="00AB06E6" w14:paraId="0E656A5A" w14:textId="77777777" w:rsidTr="0067302B">
        <w:trPr>
          <w:jc w:val="center"/>
        </w:trPr>
        <w:tc>
          <w:tcPr>
            <w:tcW w:w="1414" w:type="dxa"/>
            <w:vAlign w:val="bottom"/>
          </w:tcPr>
          <w:p w14:paraId="2744C3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49" w:type="dxa"/>
            <w:vAlign w:val="bottom"/>
          </w:tcPr>
          <w:p w14:paraId="13FC096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955668.8</w:t>
            </w:r>
          </w:p>
        </w:tc>
        <w:tc>
          <w:tcPr>
            <w:tcW w:w="1983" w:type="dxa"/>
            <w:vAlign w:val="bottom"/>
          </w:tcPr>
          <w:p w14:paraId="47010D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2687421.79</w:t>
            </w:r>
          </w:p>
        </w:tc>
      </w:tr>
      <w:tr w:rsidR="00AB06E6" w:rsidRPr="00AB06E6" w14:paraId="31431337" w14:textId="77777777" w:rsidTr="0067302B">
        <w:trPr>
          <w:jc w:val="center"/>
        </w:trPr>
        <w:tc>
          <w:tcPr>
            <w:tcW w:w="1414" w:type="dxa"/>
            <w:vAlign w:val="bottom"/>
          </w:tcPr>
          <w:p w14:paraId="63ADB0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49" w:type="dxa"/>
            <w:vAlign w:val="bottom"/>
          </w:tcPr>
          <w:p w14:paraId="196B15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955651.71</w:t>
            </w:r>
          </w:p>
        </w:tc>
        <w:tc>
          <w:tcPr>
            <w:tcW w:w="1983" w:type="dxa"/>
            <w:vAlign w:val="bottom"/>
          </w:tcPr>
          <w:p w14:paraId="3C2D4F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2687412.05</w:t>
            </w:r>
          </w:p>
        </w:tc>
      </w:tr>
      <w:tr w:rsidR="00AB06E6" w:rsidRPr="00AB06E6" w14:paraId="12309053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4502B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49" w:type="dxa"/>
            <w:vAlign w:val="bottom"/>
          </w:tcPr>
          <w:p w14:paraId="738609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955645.88</w:t>
            </w:r>
          </w:p>
        </w:tc>
        <w:tc>
          <w:tcPr>
            <w:tcW w:w="1983" w:type="dxa"/>
            <w:vAlign w:val="bottom"/>
          </w:tcPr>
          <w:p w14:paraId="781D2C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2687397.35</w:t>
            </w:r>
          </w:p>
        </w:tc>
      </w:tr>
      <w:tr w:rsidR="00AB06E6" w:rsidRPr="00AB06E6" w14:paraId="17582A35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1D75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49" w:type="dxa"/>
            <w:vAlign w:val="bottom"/>
          </w:tcPr>
          <w:p w14:paraId="4128F6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955642.55</w:t>
            </w:r>
          </w:p>
        </w:tc>
        <w:tc>
          <w:tcPr>
            <w:tcW w:w="1983" w:type="dxa"/>
            <w:vAlign w:val="bottom"/>
          </w:tcPr>
          <w:p w14:paraId="5B7E4C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2687365.01</w:t>
            </w:r>
          </w:p>
        </w:tc>
      </w:tr>
      <w:tr w:rsidR="00AB06E6" w:rsidRPr="00AB06E6" w14:paraId="5BE234EB" w14:textId="77777777" w:rsidTr="0067302B">
        <w:trPr>
          <w:jc w:val="center"/>
        </w:trPr>
        <w:tc>
          <w:tcPr>
            <w:tcW w:w="1414" w:type="dxa"/>
            <w:vAlign w:val="bottom"/>
          </w:tcPr>
          <w:p w14:paraId="2C57FE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49" w:type="dxa"/>
            <w:vAlign w:val="bottom"/>
          </w:tcPr>
          <w:p w14:paraId="46C1FCF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955640.71</w:t>
            </w:r>
          </w:p>
        </w:tc>
        <w:tc>
          <w:tcPr>
            <w:tcW w:w="1983" w:type="dxa"/>
            <w:vAlign w:val="bottom"/>
          </w:tcPr>
          <w:p w14:paraId="1B13A6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2687336.65</w:t>
            </w:r>
          </w:p>
        </w:tc>
      </w:tr>
      <w:tr w:rsidR="00AB06E6" w:rsidRPr="00AB06E6" w14:paraId="7F13E99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01514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49" w:type="dxa"/>
            <w:vAlign w:val="bottom"/>
          </w:tcPr>
          <w:p w14:paraId="13B5F4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955639.99</w:t>
            </w:r>
          </w:p>
        </w:tc>
        <w:tc>
          <w:tcPr>
            <w:tcW w:w="1983" w:type="dxa"/>
            <w:vAlign w:val="bottom"/>
          </w:tcPr>
          <w:p w14:paraId="467B31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2687327.02</w:t>
            </w:r>
          </w:p>
        </w:tc>
      </w:tr>
      <w:tr w:rsidR="00AB06E6" w:rsidRPr="00AB06E6" w14:paraId="35F404E4" w14:textId="77777777" w:rsidTr="0067302B">
        <w:trPr>
          <w:jc w:val="center"/>
        </w:trPr>
        <w:tc>
          <w:tcPr>
            <w:tcW w:w="1414" w:type="dxa"/>
            <w:vAlign w:val="bottom"/>
          </w:tcPr>
          <w:p w14:paraId="39F584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49" w:type="dxa"/>
            <w:vAlign w:val="bottom"/>
          </w:tcPr>
          <w:p w14:paraId="1AEAD3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955638.86</w:t>
            </w:r>
          </w:p>
        </w:tc>
        <w:tc>
          <w:tcPr>
            <w:tcW w:w="1983" w:type="dxa"/>
            <w:vAlign w:val="bottom"/>
          </w:tcPr>
          <w:p w14:paraId="3DBA7A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2687306.5</w:t>
            </w:r>
          </w:p>
        </w:tc>
      </w:tr>
      <w:tr w:rsidR="00AB06E6" w:rsidRPr="00AB06E6" w14:paraId="3E56879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6C7BE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49" w:type="dxa"/>
            <w:vAlign w:val="bottom"/>
          </w:tcPr>
          <w:p w14:paraId="75D9A4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955638.19</w:t>
            </w:r>
          </w:p>
        </w:tc>
        <w:tc>
          <w:tcPr>
            <w:tcW w:w="1983" w:type="dxa"/>
            <w:vAlign w:val="bottom"/>
          </w:tcPr>
          <w:p w14:paraId="397E53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2687283.55</w:t>
            </w:r>
          </w:p>
        </w:tc>
      </w:tr>
      <w:tr w:rsidR="00AB06E6" w:rsidRPr="00AB06E6" w14:paraId="703BFE66" w14:textId="77777777" w:rsidTr="0067302B">
        <w:trPr>
          <w:jc w:val="center"/>
        </w:trPr>
        <w:tc>
          <w:tcPr>
            <w:tcW w:w="1414" w:type="dxa"/>
            <w:vAlign w:val="bottom"/>
          </w:tcPr>
          <w:p w14:paraId="189D15E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49" w:type="dxa"/>
            <w:vAlign w:val="bottom"/>
          </w:tcPr>
          <w:p w14:paraId="5D5F36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955623.98</w:t>
            </w:r>
          </w:p>
        </w:tc>
        <w:tc>
          <w:tcPr>
            <w:tcW w:w="1983" w:type="dxa"/>
            <w:vAlign w:val="bottom"/>
          </w:tcPr>
          <w:p w14:paraId="28B62F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2687284.82</w:t>
            </w:r>
          </w:p>
        </w:tc>
      </w:tr>
      <w:tr w:rsidR="00AB06E6" w:rsidRPr="00AB06E6" w14:paraId="73E85FFA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9B8C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49" w:type="dxa"/>
            <w:vAlign w:val="bottom"/>
          </w:tcPr>
          <w:p w14:paraId="12638D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955626.75</w:t>
            </w:r>
          </w:p>
        </w:tc>
        <w:tc>
          <w:tcPr>
            <w:tcW w:w="1983" w:type="dxa"/>
            <w:vAlign w:val="bottom"/>
          </w:tcPr>
          <w:p w14:paraId="103F9F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2687328.1</w:t>
            </w:r>
          </w:p>
        </w:tc>
      </w:tr>
      <w:tr w:rsidR="00AB06E6" w:rsidRPr="00AB06E6" w14:paraId="1384F3D2" w14:textId="77777777" w:rsidTr="0067302B">
        <w:trPr>
          <w:jc w:val="center"/>
        </w:trPr>
        <w:tc>
          <w:tcPr>
            <w:tcW w:w="1414" w:type="dxa"/>
            <w:vAlign w:val="bottom"/>
          </w:tcPr>
          <w:p w14:paraId="34B7023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49" w:type="dxa"/>
            <w:vAlign w:val="bottom"/>
          </w:tcPr>
          <w:p w14:paraId="6BDBDB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955630.15</w:t>
            </w:r>
          </w:p>
        </w:tc>
        <w:tc>
          <w:tcPr>
            <w:tcW w:w="1983" w:type="dxa"/>
            <w:vAlign w:val="bottom"/>
          </w:tcPr>
          <w:p w14:paraId="6C8A5F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2687375.34</w:t>
            </w:r>
          </w:p>
        </w:tc>
      </w:tr>
      <w:tr w:rsidR="00AB06E6" w:rsidRPr="00AB06E6" w14:paraId="16137AB9" w14:textId="77777777" w:rsidTr="0067302B">
        <w:trPr>
          <w:jc w:val="center"/>
        </w:trPr>
        <w:tc>
          <w:tcPr>
            <w:tcW w:w="1414" w:type="dxa"/>
            <w:vAlign w:val="bottom"/>
          </w:tcPr>
          <w:p w14:paraId="6E8A8AE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49" w:type="dxa"/>
            <w:vAlign w:val="bottom"/>
          </w:tcPr>
          <w:p w14:paraId="53FF31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955584.89</w:t>
            </w:r>
          </w:p>
        </w:tc>
        <w:tc>
          <w:tcPr>
            <w:tcW w:w="1983" w:type="dxa"/>
            <w:vAlign w:val="bottom"/>
          </w:tcPr>
          <w:p w14:paraId="00108D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2687380.13</w:t>
            </w:r>
          </w:p>
        </w:tc>
      </w:tr>
      <w:tr w:rsidR="00AB06E6" w:rsidRPr="00AB06E6" w14:paraId="560E774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457C18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49" w:type="dxa"/>
            <w:vAlign w:val="bottom"/>
          </w:tcPr>
          <w:p w14:paraId="35A859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955560.79</w:t>
            </w:r>
          </w:p>
        </w:tc>
        <w:tc>
          <w:tcPr>
            <w:tcW w:w="1983" w:type="dxa"/>
            <w:vAlign w:val="bottom"/>
          </w:tcPr>
          <w:p w14:paraId="16910F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2687383.24</w:t>
            </w:r>
          </w:p>
        </w:tc>
      </w:tr>
      <w:tr w:rsidR="00AB06E6" w:rsidRPr="00AB06E6" w14:paraId="29AC1439" w14:textId="77777777" w:rsidTr="0067302B">
        <w:trPr>
          <w:jc w:val="center"/>
        </w:trPr>
        <w:tc>
          <w:tcPr>
            <w:tcW w:w="1414" w:type="dxa"/>
            <w:vAlign w:val="bottom"/>
          </w:tcPr>
          <w:p w14:paraId="0402BD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49" w:type="dxa"/>
            <w:vAlign w:val="bottom"/>
          </w:tcPr>
          <w:p w14:paraId="782FA7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955553.25</w:t>
            </w:r>
          </w:p>
        </w:tc>
        <w:tc>
          <w:tcPr>
            <w:tcW w:w="1983" w:type="dxa"/>
            <w:vAlign w:val="bottom"/>
          </w:tcPr>
          <w:p w14:paraId="574C6A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2687310.34</w:t>
            </w:r>
          </w:p>
        </w:tc>
      </w:tr>
      <w:tr w:rsidR="00AB06E6" w:rsidRPr="00AB06E6" w14:paraId="28CEBCFE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909F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49" w:type="dxa"/>
            <w:vAlign w:val="bottom"/>
          </w:tcPr>
          <w:p w14:paraId="4C3784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955552.94</w:t>
            </w:r>
          </w:p>
        </w:tc>
        <w:tc>
          <w:tcPr>
            <w:tcW w:w="1983" w:type="dxa"/>
            <w:vAlign w:val="bottom"/>
          </w:tcPr>
          <w:p w14:paraId="08EA8A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2687307.28</w:t>
            </w:r>
          </w:p>
        </w:tc>
      </w:tr>
      <w:tr w:rsidR="00AB06E6" w:rsidRPr="00AB06E6" w14:paraId="1229C581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3513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49" w:type="dxa"/>
            <w:vAlign w:val="bottom"/>
          </w:tcPr>
          <w:p w14:paraId="754823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955552.49</w:t>
            </w:r>
          </w:p>
        </w:tc>
        <w:tc>
          <w:tcPr>
            <w:tcW w:w="1983" w:type="dxa"/>
            <w:vAlign w:val="bottom"/>
          </w:tcPr>
          <w:p w14:paraId="6B7F6A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2687299.91</w:t>
            </w:r>
          </w:p>
        </w:tc>
      </w:tr>
      <w:tr w:rsidR="00AB06E6" w:rsidRPr="00AB06E6" w14:paraId="77D12F20" w14:textId="77777777" w:rsidTr="0067302B">
        <w:trPr>
          <w:jc w:val="center"/>
        </w:trPr>
        <w:tc>
          <w:tcPr>
            <w:tcW w:w="1414" w:type="dxa"/>
            <w:vAlign w:val="bottom"/>
          </w:tcPr>
          <w:p w14:paraId="678AAF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49" w:type="dxa"/>
            <w:vAlign w:val="bottom"/>
          </w:tcPr>
          <w:p w14:paraId="4E87C9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955552.25</w:t>
            </w:r>
          </w:p>
        </w:tc>
        <w:tc>
          <w:tcPr>
            <w:tcW w:w="1983" w:type="dxa"/>
            <w:vAlign w:val="bottom"/>
          </w:tcPr>
          <w:p w14:paraId="4A4944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2687295.93</w:t>
            </w:r>
          </w:p>
        </w:tc>
      </w:tr>
      <w:tr w:rsidR="00AB06E6" w:rsidRPr="00AB06E6" w14:paraId="1CC5A95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F09E2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49" w:type="dxa"/>
            <w:vAlign w:val="bottom"/>
          </w:tcPr>
          <w:p w14:paraId="294036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955549.65</w:t>
            </w:r>
          </w:p>
        </w:tc>
        <w:tc>
          <w:tcPr>
            <w:tcW w:w="1983" w:type="dxa"/>
            <w:vAlign w:val="bottom"/>
          </w:tcPr>
          <w:p w14:paraId="1F79BF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2687253.41</w:t>
            </w:r>
          </w:p>
        </w:tc>
      </w:tr>
      <w:tr w:rsidR="00AB06E6" w:rsidRPr="00AB06E6" w14:paraId="2D880D43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FF37B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49" w:type="dxa"/>
            <w:vAlign w:val="bottom"/>
          </w:tcPr>
          <w:p w14:paraId="0B08522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955546.41</w:t>
            </w:r>
          </w:p>
        </w:tc>
        <w:tc>
          <w:tcPr>
            <w:tcW w:w="1983" w:type="dxa"/>
            <w:vAlign w:val="bottom"/>
          </w:tcPr>
          <w:p w14:paraId="594455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2687219.58</w:t>
            </w:r>
          </w:p>
        </w:tc>
      </w:tr>
      <w:tr w:rsidR="00AB06E6" w:rsidRPr="00AB06E6" w14:paraId="61AB1C3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7718A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49" w:type="dxa"/>
            <w:vAlign w:val="bottom"/>
          </w:tcPr>
          <w:p w14:paraId="39ED3E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955547.03</w:t>
            </w:r>
          </w:p>
        </w:tc>
        <w:tc>
          <w:tcPr>
            <w:tcW w:w="1983" w:type="dxa"/>
            <w:vAlign w:val="bottom"/>
          </w:tcPr>
          <w:p w14:paraId="5D8F688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2687217.11</w:t>
            </w:r>
          </w:p>
        </w:tc>
      </w:tr>
      <w:tr w:rsidR="00AB06E6" w:rsidRPr="00AB06E6" w14:paraId="4AE4FFBC" w14:textId="77777777" w:rsidTr="0067302B">
        <w:trPr>
          <w:jc w:val="center"/>
        </w:trPr>
        <w:tc>
          <w:tcPr>
            <w:tcW w:w="1414" w:type="dxa"/>
            <w:vAlign w:val="bottom"/>
          </w:tcPr>
          <w:p w14:paraId="7C66B4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49" w:type="dxa"/>
            <w:vAlign w:val="bottom"/>
          </w:tcPr>
          <w:p w14:paraId="0B2ABE5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955547.35</w:t>
            </w:r>
          </w:p>
        </w:tc>
        <w:tc>
          <w:tcPr>
            <w:tcW w:w="1983" w:type="dxa"/>
            <w:vAlign w:val="bottom"/>
          </w:tcPr>
          <w:p w14:paraId="01D45C4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2687215.33</w:t>
            </w:r>
          </w:p>
        </w:tc>
      </w:tr>
      <w:tr w:rsidR="00AB06E6" w:rsidRPr="00AB06E6" w14:paraId="7640643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33B7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49" w:type="dxa"/>
            <w:vAlign w:val="bottom"/>
          </w:tcPr>
          <w:p w14:paraId="310EB3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955547.24</w:t>
            </w:r>
          </w:p>
        </w:tc>
        <w:tc>
          <w:tcPr>
            <w:tcW w:w="1983" w:type="dxa"/>
            <w:vAlign w:val="bottom"/>
          </w:tcPr>
          <w:p w14:paraId="1C153F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2687212.73</w:t>
            </w:r>
          </w:p>
        </w:tc>
      </w:tr>
      <w:tr w:rsidR="00AB06E6" w:rsidRPr="00AB06E6" w14:paraId="3163A116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527F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49" w:type="dxa"/>
            <w:vAlign w:val="bottom"/>
          </w:tcPr>
          <w:p w14:paraId="3AF72C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955546.72</w:t>
            </w:r>
          </w:p>
        </w:tc>
        <w:tc>
          <w:tcPr>
            <w:tcW w:w="1983" w:type="dxa"/>
            <w:vAlign w:val="bottom"/>
          </w:tcPr>
          <w:p w14:paraId="3782D6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2687208.3</w:t>
            </w:r>
          </w:p>
        </w:tc>
      </w:tr>
      <w:tr w:rsidR="00AB06E6" w:rsidRPr="00AB06E6" w14:paraId="63494593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2798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49" w:type="dxa"/>
            <w:vAlign w:val="bottom"/>
          </w:tcPr>
          <w:p w14:paraId="480F09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955546.45</w:t>
            </w:r>
          </w:p>
        </w:tc>
        <w:tc>
          <w:tcPr>
            <w:tcW w:w="1983" w:type="dxa"/>
            <w:vAlign w:val="bottom"/>
          </w:tcPr>
          <w:p w14:paraId="03DA28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2687205.36</w:t>
            </w:r>
          </w:p>
        </w:tc>
      </w:tr>
      <w:tr w:rsidR="00AB06E6" w:rsidRPr="00AB06E6" w14:paraId="6C6D5F9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CFF01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49" w:type="dxa"/>
            <w:vAlign w:val="bottom"/>
          </w:tcPr>
          <w:p w14:paraId="2DE1CC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955544.78</w:t>
            </w:r>
          </w:p>
        </w:tc>
        <w:tc>
          <w:tcPr>
            <w:tcW w:w="1983" w:type="dxa"/>
            <w:vAlign w:val="bottom"/>
          </w:tcPr>
          <w:p w14:paraId="4A63A99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2687199.33</w:t>
            </w:r>
          </w:p>
        </w:tc>
      </w:tr>
      <w:tr w:rsidR="00AB06E6" w:rsidRPr="00AB06E6" w14:paraId="13E9F40A" w14:textId="77777777" w:rsidTr="0067302B">
        <w:trPr>
          <w:jc w:val="center"/>
        </w:trPr>
        <w:tc>
          <w:tcPr>
            <w:tcW w:w="1414" w:type="dxa"/>
            <w:vAlign w:val="bottom"/>
          </w:tcPr>
          <w:p w14:paraId="3AF81E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49" w:type="dxa"/>
            <w:vAlign w:val="bottom"/>
          </w:tcPr>
          <w:p w14:paraId="5BB6489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955543.3</w:t>
            </w:r>
          </w:p>
        </w:tc>
        <w:tc>
          <w:tcPr>
            <w:tcW w:w="1983" w:type="dxa"/>
            <w:vAlign w:val="bottom"/>
          </w:tcPr>
          <w:p w14:paraId="7B0BEF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2687194.17</w:t>
            </w:r>
          </w:p>
        </w:tc>
      </w:tr>
      <w:tr w:rsidR="00AB06E6" w:rsidRPr="00AB06E6" w14:paraId="6D89F95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43DA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49" w:type="dxa"/>
            <w:vAlign w:val="bottom"/>
          </w:tcPr>
          <w:p w14:paraId="732FD8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955542.82</w:t>
            </w:r>
          </w:p>
        </w:tc>
        <w:tc>
          <w:tcPr>
            <w:tcW w:w="1983" w:type="dxa"/>
            <w:vAlign w:val="bottom"/>
          </w:tcPr>
          <w:p w14:paraId="0D8CCC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2687191.45</w:t>
            </w:r>
          </w:p>
        </w:tc>
      </w:tr>
      <w:tr w:rsidR="00AB06E6" w:rsidRPr="00AB06E6" w14:paraId="6D931439" w14:textId="77777777" w:rsidTr="0067302B">
        <w:trPr>
          <w:jc w:val="center"/>
        </w:trPr>
        <w:tc>
          <w:tcPr>
            <w:tcW w:w="1414" w:type="dxa"/>
            <w:vAlign w:val="bottom"/>
          </w:tcPr>
          <w:p w14:paraId="613020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49" w:type="dxa"/>
            <w:vAlign w:val="bottom"/>
          </w:tcPr>
          <w:p w14:paraId="0E6A25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955543.08</w:t>
            </w:r>
          </w:p>
        </w:tc>
        <w:tc>
          <w:tcPr>
            <w:tcW w:w="1983" w:type="dxa"/>
            <w:vAlign w:val="bottom"/>
          </w:tcPr>
          <w:p w14:paraId="191FA1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2687190.4</w:t>
            </w:r>
          </w:p>
        </w:tc>
      </w:tr>
      <w:tr w:rsidR="00AB06E6" w:rsidRPr="00AB06E6" w14:paraId="3EE9860F" w14:textId="77777777" w:rsidTr="0067302B">
        <w:trPr>
          <w:jc w:val="center"/>
        </w:trPr>
        <w:tc>
          <w:tcPr>
            <w:tcW w:w="1414" w:type="dxa"/>
            <w:vAlign w:val="bottom"/>
          </w:tcPr>
          <w:p w14:paraId="3E7BD1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9" w:type="dxa"/>
            <w:vAlign w:val="bottom"/>
          </w:tcPr>
          <w:p w14:paraId="2F2DAD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955547.98</w:t>
            </w:r>
          </w:p>
        </w:tc>
        <w:tc>
          <w:tcPr>
            <w:tcW w:w="1983" w:type="dxa"/>
            <w:vAlign w:val="bottom"/>
          </w:tcPr>
          <w:p w14:paraId="065D28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2687179.94</w:t>
            </w:r>
          </w:p>
        </w:tc>
      </w:tr>
      <w:tr w:rsidR="00AB06E6" w:rsidRPr="00AB06E6" w14:paraId="63D56585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C8C9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49" w:type="dxa"/>
            <w:vAlign w:val="bottom"/>
          </w:tcPr>
          <w:p w14:paraId="74DFD0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955562.36</w:t>
            </w:r>
          </w:p>
        </w:tc>
        <w:tc>
          <w:tcPr>
            <w:tcW w:w="1983" w:type="dxa"/>
            <w:vAlign w:val="bottom"/>
          </w:tcPr>
          <w:p w14:paraId="493DD3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2687183.58</w:t>
            </w:r>
          </w:p>
        </w:tc>
      </w:tr>
      <w:tr w:rsidR="00AB06E6" w:rsidRPr="00AB06E6" w14:paraId="548F9966" w14:textId="77777777" w:rsidTr="0067302B">
        <w:trPr>
          <w:jc w:val="center"/>
        </w:trPr>
        <w:tc>
          <w:tcPr>
            <w:tcW w:w="1414" w:type="dxa"/>
            <w:vAlign w:val="bottom"/>
          </w:tcPr>
          <w:p w14:paraId="0CA47F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49" w:type="dxa"/>
            <w:vAlign w:val="bottom"/>
          </w:tcPr>
          <w:p w14:paraId="1DABDA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955570.52</w:t>
            </w:r>
          </w:p>
        </w:tc>
        <w:tc>
          <w:tcPr>
            <w:tcW w:w="1983" w:type="dxa"/>
            <w:vAlign w:val="bottom"/>
          </w:tcPr>
          <w:p w14:paraId="64FCE2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2687182.84</w:t>
            </w:r>
          </w:p>
        </w:tc>
      </w:tr>
      <w:tr w:rsidR="00AB06E6" w:rsidRPr="00AB06E6" w14:paraId="4AA7D29D" w14:textId="77777777" w:rsidTr="0067302B">
        <w:trPr>
          <w:jc w:val="center"/>
        </w:trPr>
        <w:tc>
          <w:tcPr>
            <w:tcW w:w="1414" w:type="dxa"/>
            <w:vAlign w:val="bottom"/>
          </w:tcPr>
          <w:p w14:paraId="23FCC6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49" w:type="dxa"/>
            <w:vAlign w:val="bottom"/>
          </w:tcPr>
          <w:p w14:paraId="335824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955799.71</w:t>
            </w:r>
          </w:p>
        </w:tc>
        <w:tc>
          <w:tcPr>
            <w:tcW w:w="1983" w:type="dxa"/>
            <w:vAlign w:val="bottom"/>
          </w:tcPr>
          <w:p w14:paraId="5782A9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2687162.24</w:t>
            </w:r>
          </w:p>
        </w:tc>
      </w:tr>
      <w:tr w:rsidR="00AB06E6" w:rsidRPr="00AB06E6" w14:paraId="16DBA633" w14:textId="77777777" w:rsidTr="0067302B">
        <w:trPr>
          <w:jc w:val="center"/>
        </w:trPr>
        <w:tc>
          <w:tcPr>
            <w:tcW w:w="1414" w:type="dxa"/>
            <w:vAlign w:val="bottom"/>
          </w:tcPr>
          <w:p w14:paraId="2347A0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49" w:type="dxa"/>
            <w:vAlign w:val="bottom"/>
          </w:tcPr>
          <w:p w14:paraId="0DE956C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955823.02</w:t>
            </w:r>
          </w:p>
        </w:tc>
        <w:tc>
          <w:tcPr>
            <w:tcW w:w="1983" w:type="dxa"/>
            <w:vAlign w:val="bottom"/>
          </w:tcPr>
          <w:p w14:paraId="4BB26B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2687159.06</w:t>
            </w:r>
          </w:p>
        </w:tc>
      </w:tr>
      <w:tr w:rsidR="00AB06E6" w:rsidRPr="00AB06E6" w14:paraId="0128C752" w14:textId="77777777" w:rsidTr="0067302B">
        <w:trPr>
          <w:jc w:val="center"/>
        </w:trPr>
        <w:tc>
          <w:tcPr>
            <w:tcW w:w="1414" w:type="dxa"/>
            <w:vAlign w:val="bottom"/>
          </w:tcPr>
          <w:p w14:paraId="0383AE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49" w:type="dxa"/>
            <w:vAlign w:val="bottom"/>
          </w:tcPr>
          <w:p w14:paraId="6DB7D8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955823.36</w:t>
            </w:r>
          </w:p>
        </w:tc>
        <w:tc>
          <w:tcPr>
            <w:tcW w:w="1983" w:type="dxa"/>
            <w:vAlign w:val="bottom"/>
          </w:tcPr>
          <w:p w14:paraId="40EDE2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2687161.02</w:t>
            </w:r>
          </w:p>
        </w:tc>
      </w:tr>
      <w:tr w:rsidR="00AB06E6" w:rsidRPr="00AB06E6" w14:paraId="4EBD9D68" w14:textId="77777777" w:rsidTr="0067302B">
        <w:trPr>
          <w:jc w:val="center"/>
        </w:trPr>
        <w:tc>
          <w:tcPr>
            <w:tcW w:w="1414" w:type="dxa"/>
            <w:vAlign w:val="bottom"/>
          </w:tcPr>
          <w:p w14:paraId="1473410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49" w:type="dxa"/>
            <w:vAlign w:val="bottom"/>
          </w:tcPr>
          <w:p w14:paraId="249156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955831.9</w:t>
            </w:r>
          </w:p>
        </w:tc>
        <w:tc>
          <w:tcPr>
            <w:tcW w:w="1983" w:type="dxa"/>
            <w:vAlign w:val="bottom"/>
          </w:tcPr>
          <w:p w14:paraId="76C06A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2687159.78</w:t>
            </w:r>
          </w:p>
        </w:tc>
      </w:tr>
      <w:tr w:rsidR="00AB06E6" w:rsidRPr="00AB06E6" w14:paraId="576C877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B4C8D9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49" w:type="dxa"/>
            <w:vAlign w:val="bottom"/>
          </w:tcPr>
          <w:p w14:paraId="22E1193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955831.66</w:t>
            </w:r>
          </w:p>
        </w:tc>
        <w:tc>
          <w:tcPr>
            <w:tcW w:w="1983" w:type="dxa"/>
            <w:vAlign w:val="bottom"/>
          </w:tcPr>
          <w:p w14:paraId="309176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2687157.88</w:t>
            </w:r>
          </w:p>
        </w:tc>
      </w:tr>
      <w:tr w:rsidR="00AB06E6" w:rsidRPr="00AB06E6" w14:paraId="501445E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99650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16A792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955630,96</w:t>
            </w:r>
          </w:p>
        </w:tc>
        <w:tc>
          <w:tcPr>
            <w:tcW w:w="1983" w:type="dxa"/>
            <w:vAlign w:val="bottom"/>
          </w:tcPr>
          <w:p w14:paraId="35992B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2687390,3</w:t>
            </w:r>
          </w:p>
        </w:tc>
      </w:tr>
      <w:tr w:rsidR="00AB06E6" w:rsidRPr="00AB06E6" w14:paraId="61D7103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4CB1FD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6F9047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955631,16</w:t>
            </w:r>
          </w:p>
        </w:tc>
        <w:tc>
          <w:tcPr>
            <w:tcW w:w="1983" w:type="dxa"/>
            <w:vAlign w:val="bottom"/>
          </w:tcPr>
          <w:p w14:paraId="0D110A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2687404,33</w:t>
            </w:r>
          </w:p>
        </w:tc>
      </w:tr>
      <w:tr w:rsidR="00AB06E6" w:rsidRPr="00AB06E6" w14:paraId="43D3DFAA" w14:textId="77777777" w:rsidTr="0067302B">
        <w:trPr>
          <w:jc w:val="center"/>
        </w:trPr>
        <w:tc>
          <w:tcPr>
            <w:tcW w:w="1414" w:type="dxa"/>
            <w:vAlign w:val="bottom"/>
          </w:tcPr>
          <w:p w14:paraId="1296EA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42BC55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955640,89</w:t>
            </w:r>
          </w:p>
        </w:tc>
        <w:tc>
          <w:tcPr>
            <w:tcW w:w="1983" w:type="dxa"/>
            <w:vAlign w:val="bottom"/>
          </w:tcPr>
          <w:p w14:paraId="4E378AC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2687445,69</w:t>
            </w:r>
          </w:p>
        </w:tc>
      </w:tr>
      <w:tr w:rsidR="00AB06E6" w:rsidRPr="00AB06E6" w14:paraId="4C7422C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23861C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80B49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955643,32</w:t>
            </w:r>
          </w:p>
        </w:tc>
        <w:tc>
          <w:tcPr>
            <w:tcW w:w="1983" w:type="dxa"/>
            <w:vAlign w:val="bottom"/>
          </w:tcPr>
          <w:p w14:paraId="242221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2687475,48</w:t>
            </w:r>
          </w:p>
        </w:tc>
      </w:tr>
      <w:tr w:rsidR="00AB06E6" w:rsidRPr="00AB06E6" w14:paraId="58E8247F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67EA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139F6DB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955667,04</w:t>
            </w:r>
          </w:p>
        </w:tc>
        <w:tc>
          <w:tcPr>
            <w:tcW w:w="1983" w:type="dxa"/>
            <w:vAlign w:val="bottom"/>
          </w:tcPr>
          <w:p w14:paraId="6640A4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2687476</w:t>
            </w:r>
          </w:p>
        </w:tc>
      </w:tr>
      <w:tr w:rsidR="00AB06E6" w:rsidRPr="00AB06E6" w14:paraId="23FAB6B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CD12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424C78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955669,17</w:t>
            </w:r>
          </w:p>
        </w:tc>
        <w:tc>
          <w:tcPr>
            <w:tcW w:w="1983" w:type="dxa"/>
            <w:vAlign w:val="bottom"/>
          </w:tcPr>
          <w:p w14:paraId="0AACD8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2687516,12</w:t>
            </w:r>
          </w:p>
        </w:tc>
      </w:tr>
      <w:tr w:rsidR="00AB06E6" w:rsidRPr="00AB06E6" w14:paraId="73FCDC9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413D6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49" w:type="dxa"/>
            <w:vAlign w:val="bottom"/>
          </w:tcPr>
          <w:p w14:paraId="35DCD8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955657,09</w:t>
            </w:r>
          </w:p>
        </w:tc>
        <w:tc>
          <w:tcPr>
            <w:tcW w:w="1983" w:type="dxa"/>
            <w:vAlign w:val="bottom"/>
          </w:tcPr>
          <w:p w14:paraId="747628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2687515,04</w:t>
            </w:r>
          </w:p>
        </w:tc>
      </w:tr>
      <w:tr w:rsidR="00AB06E6" w:rsidRPr="00AB06E6" w14:paraId="1B244E7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6A867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459F10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955635,55</w:t>
            </w:r>
          </w:p>
        </w:tc>
        <w:tc>
          <w:tcPr>
            <w:tcW w:w="1983" w:type="dxa"/>
            <w:vAlign w:val="bottom"/>
          </w:tcPr>
          <w:p w14:paraId="02553D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2687508,83</w:t>
            </w:r>
          </w:p>
        </w:tc>
      </w:tr>
      <w:tr w:rsidR="00AB06E6" w:rsidRPr="00AB06E6" w14:paraId="16E92AD8" w14:textId="77777777" w:rsidTr="0067302B">
        <w:trPr>
          <w:jc w:val="center"/>
        </w:trPr>
        <w:tc>
          <w:tcPr>
            <w:tcW w:w="1414" w:type="dxa"/>
            <w:vAlign w:val="bottom"/>
          </w:tcPr>
          <w:p w14:paraId="5AE2AF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45821F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955611,99</w:t>
            </w:r>
          </w:p>
        </w:tc>
        <w:tc>
          <w:tcPr>
            <w:tcW w:w="1983" w:type="dxa"/>
            <w:vAlign w:val="bottom"/>
          </w:tcPr>
          <w:p w14:paraId="2BF5FC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2687554,83</w:t>
            </w:r>
          </w:p>
        </w:tc>
      </w:tr>
      <w:tr w:rsidR="00AB06E6" w:rsidRPr="00AB06E6" w14:paraId="01638FBD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1D54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222FFC5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955608,19</w:t>
            </w:r>
          </w:p>
        </w:tc>
        <w:tc>
          <w:tcPr>
            <w:tcW w:w="1983" w:type="dxa"/>
            <w:vAlign w:val="bottom"/>
          </w:tcPr>
          <w:p w14:paraId="25EFF3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2687556,61</w:t>
            </w:r>
          </w:p>
        </w:tc>
      </w:tr>
      <w:tr w:rsidR="00AB06E6" w:rsidRPr="00AB06E6" w14:paraId="0E16E45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38DE4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5570E9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955587,85</w:t>
            </w:r>
          </w:p>
        </w:tc>
        <w:tc>
          <w:tcPr>
            <w:tcW w:w="1983" w:type="dxa"/>
            <w:vAlign w:val="bottom"/>
          </w:tcPr>
          <w:p w14:paraId="67C866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2687550,39</w:t>
            </w:r>
          </w:p>
        </w:tc>
      </w:tr>
      <w:tr w:rsidR="00AB06E6" w:rsidRPr="00AB06E6" w14:paraId="16D0EAA6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41D4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3B8189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955538,2</w:t>
            </w:r>
          </w:p>
        </w:tc>
        <w:tc>
          <w:tcPr>
            <w:tcW w:w="1983" w:type="dxa"/>
            <w:vAlign w:val="bottom"/>
          </w:tcPr>
          <w:p w14:paraId="7390D88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2687534,45</w:t>
            </w:r>
          </w:p>
        </w:tc>
      </w:tr>
      <w:tr w:rsidR="00AB06E6" w:rsidRPr="00AB06E6" w14:paraId="5ED8AFE1" w14:textId="77777777" w:rsidTr="0067302B">
        <w:trPr>
          <w:jc w:val="center"/>
        </w:trPr>
        <w:tc>
          <w:tcPr>
            <w:tcW w:w="1414" w:type="dxa"/>
            <w:vAlign w:val="bottom"/>
          </w:tcPr>
          <w:p w14:paraId="67C6B02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4C60BD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955545,82</w:t>
            </w:r>
          </w:p>
        </w:tc>
        <w:tc>
          <w:tcPr>
            <w:tcW w:w="1983" w:type="dxa"/>
            <w:vAlign w:val="bottom"/>
          </w:tcPr>
          <w:p w14:paraId="365E68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2687508,29</w:t>
            </w:r>
          </w:p>
        </w:tc>
      </w:tr>
      <w:tr w:rsidR="00AB06E6" w:rsidRPr="00AB06E6" w14:paraId="4700F3BF" w14:textId="77777777" w:rsidTr="0067302B">
        <w:trPr>
          <w:jc w:val="center"/>
        </w:trPr>
        <w:tc>
          <w:tcPr>
            <w:tcW w:w="1414" w:type="dxa"/>
            <w:vAlign w:val="bottom"/>
          </w:tcPr>
          <w:p w14:paraId="39E030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68BF7E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955552,84</w:t>
            </w:r>
          </w:p>
        </w:tc>
        <w:tc>
          <w:tcPr>
            <w:tcW w:w="1983" w:type="dxa"/>
            <w:vAlign w:val="bottom"/>
          </w:tcPr>
          <w:p w14:paraId="155A5F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2687485,93</w:t>
            </w:r>
          </w:p>
        </w:tc>
      </w:tr>
      <w:tr w:rsidR="00AB06E6" w:rsidRPr="00AB06E6" w14:paraId="58A7A0EF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93B0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5ED55E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955557,85</w:t>
            </w:r>
          </w:p>
        </w:tc>
        <w:tc>
          <w:tcPr>
            <w:tcW w:w="1983" w:type="dxa"/>
            <w:vAlign w:val="bottom"/>
          </w:tcPr>
          <w:p w14:paraId="3A9DF40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2687455,29</w:t>
            </w:r>
          </w:p>
        </w:tc>
      </w:tr>
      <w:tr w:rsidR="00AB06E6" w:rsidRPr="00AB06E6" w14:paraId="6226F0D9" w14:textId="77777777" w:rsidTr="0067302B">
        <w:trPr>
          <w:jc w:val="center"/>
        </w:trPr>
        <w:tc>
          <w:tcPr>
            <w:tcW w:w="1414" w:type="dxa"/>
            <w:vAlign w:val="bottom"/>
          </w:tcPr>
          <w:p w14:paraId="31D5DC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74730E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955558,6</w:t>
            </w:r>
          </w:p>
        </w:tc>
        <w:tc>
          <w:tcPr>
            <w:tcW w:w="1983" w:type="dxa"/>
            <w:vAlign w:val="bottom"/>
          </w:tcPr>
          <w:p w14:paraId="7D0FCC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2687453</w:t>
            </w:r>
          </w:p>
        </w:tc>
      </w:tr>
      <w:tr w:rsidR="00AB06E6" w:rsidRPr="00AB06E6" w14:paraId="3564D4C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F294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173864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955562,56</w:t>
            </w:r>
          </w:p>
        </w:tc>
        <w:tc>
          <w:tcPr>
            <w:tcW w:w="1983" w:type="dxa"/>
            <w:vAlign w:val="bottom"/>
          </w:tcPr>
          <w:p w14:paraId="6963D16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2687401,07</w:t>
            </w:r>
          </w:p>
        </w:tc>
      </w:tr>
      <w:tr w:rsidR="00AB06E6" w:rsidRPr="00AB06E6" w14:paraId="5AA3A584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439B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54C0BC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955562,49</w:t>
            </w:r>
          </w:p>
        </w:tc>
        <w:tc>
          <w:tcPr>
            <w:tcW w:w="1983" w:type="dxa"/>
            <w:vAlign w:val="bottom"/>
          </w:tcPr>
          <w:p w14:paraId="011D43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2687398,15</w:t>
            </w:r>
          </w:p>
        </w:tc>
      </w:tr>
      <w:tr w:rsidR="00AB06E6" w:rsidRPr="00AB06E6" w14:paraId="5B65063A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11A2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66A077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955546,45</w:t>
            </w:r>
          </w:p>
        </w:tc>
        <w:tc>
          <w:tcPr>
            <w:tcW w:w="1983" w:type="dxa"/>
            <w:vAlign w:val="bottom"/>
          </w:tcPr>
          <w:p w14:paraId="3509FE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2686858,88</w:t>
            </w:r>
          </w:p>
        </w:tc>
      </w:tr>
      <w:tr w:rsidR="00AB06E6" w:rsidRPr="00AB06E6" w14:paraId="4DAF42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4DACCB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90494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955549,1</w:t>
            </w:r>
          </w:p>
        </w:tc>
        <w:tc>
          <w:tcPr>
            <w:tcW w:w="1983" w:type="dxa"/>
            <w:vAlign w:val="bottom"/>
          </w:tcPr>
          <w:p w14:paraId="3FBCEB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2686861,99</w:t>
            </w:r>
          </w:p>
        </w:tc>
      </w:tr>
      <w:tr w:rsidR="00AB06E6" w:rsidRPr="00AB06E6" w14:paraId="37CB1787" w14:textId="77777777" w:rsidTr="0067302B">
        <w:trPr>
          <w:jc w:val="center"/>
        </w:trPr>
        <w:tc>
          <w:tcPr>
            <w:tcW w:w="1414" w:type="dxa"/>
            <w:vAlign w:val="bottom"/>
          </w:tcPr>
          <w:p w14:paraId="578CD0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5016CE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955560,21</w:t>
            </w:r>
          </w:p>
        </w:tc>
        <w:tc>
          <w:tcPr>
            <w:tcW w:w="1983" w:type="dxa"/>
            <w:vAlign w:val="bottom"/>
          </w:tcPr>
          <w:p w14:paraId="1600CD2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2686908,2</w:t>
            </w:r>
          </w:p>
        </w:tc>
      </w:tr>
      <w:tr w:rsidR="00AB06E6" w:rsidRPr="00AB06E6" w14:paraId="41657D64" w14:textId="77777777" w:rsidTr="0067302B">
        <w:trPr>
          <w:jc w:val="center"/>
        </w:trPr>
        <w:tc>
          <w:tcPr>
            <w:tcW w:w="1414" w:type="dxa"/>
            <w:vAlign w:val="bottom"/>
          </w:tcPr>
          <w:p w14:paraId="05525F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44143F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955570,54</w:t>
            </w:r>
          </w:p>
        </w:tc>
        <w:tc>
          <w:tcPr>
            <w:tcW w:w="1983" w:type="dxa"/>
            <w:vAlign w:val="bottom"/>
          </w:tcPr>
          <w:p w14:paraId="57E32D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2686936,68</w:t>
            </w:r>
          </w:p>
        </w:tc>
      </w:tr>
      <w:tr w:rsidR="00AB06E6" w:rsidRPr="00AB06E6" w14:paraId="6475FD1E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884A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2092B34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955579,12</w:t>
            </w:r>
          </w:p>
        </w:tc>
        <w:tc>
          <w:tcPr>
            <w:tcW w:w="1983" w:type="dxa"/>
            <w:vAlign w:val="bottom"/>
          </w:tcPr>
          <w:p w14:paraId="36F4B2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2686993,75</w:t>
            </w:r>
          </w:p>
        </w:tc>
      </w:tr>
      <w:tr w:rsidR="00AB06E6" w:rsidRPr="00AB06E6" w14:paraId="3C822F8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D7C42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4320BF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955580,96</w:t>
            </w:r>
          </w:p>
        </w:tc>
        <w:tc>
          <w:tcPr>
            <w:tcW w:w="1983" w:type="dxa"/>
            <w:vAlign w:val="bottom"/>
          </w:tcPr>
          <w:p w14:paraId="5A5651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2687016,92</w:t>
            </w:r>
          </w:p>
        </w:tc>
      </w:tr>
      <w:tr w:rsidR="00AB06E6" w:rsidRPr="00AB06E6" w14:paraId="71E5B3AD" w14:textId="77777777" w:rsidTr="0067302B">
        <w:trPr>
          <w:trHeight w:val="228"/>
          <w:jc w:val="center"/>
        </w:trPr>
        <w:tc>
          <w:tcPr>
            <w:tcW w:w="1414" w:type="dxa"/>
            <w:vAlign w:val="bottom"/>
          </w:tcPr>
          <w:p w14:paraId="69667A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1B85CB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955579,01</w:t>
            </w:r>
          </w:p>
        </w:tc>
        <w:tc>
          <w:tcPr>
            <w:tcW w:w="1983" w:type="dxa"/>
            <w:vAlign w:val="bottom"/>
          </w:tcPr>
          <w:p w14:paraId="76DC06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2687032,24</w:t>
            </w:r>
          </w:p>
        </w:tc>
      </w:tr>
      <w:tr w:rsidR="00AB06E6" w:rsidRPr="00AB06E6" w14:paraId="76BF09A2" w14:textId="77777777" w:rsidTr="0067302B">
        <w:trPr>
          <w:trHeight w:val="232"/>
          <w:jc w:val="center"/>
        </w:trPr>
        <w:tc>
          <w:tcPr>
            <w:tcW w:w="1414" w:type="dxa"/>
            <w:vAlign w:val="bottom"/>
          </w:tcPr>
          <w:p w14:paraId="142AF1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4E6E6D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955560,2</w:t>
            </w:r>
          </w:p>
        </w:tc>
        <w:tc>
          <w:tcPr>
            <w:tcW w:w="1983" w:type="dxa"/>
            <w:vAlign w:val="bottom"/>
          </w:tcPr>
          <w:p w14:paraId="7D7118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2687085,46</w:t>
            </w:r>
          </w:p>
        </w:tc>
      </w:tr>
      <w:tr w:rsidR="00AB06E6" w:rsidRPr="00AB06E6" w14:paraId="107AAACD" w14:textId="77777777" w:rsidTr="0067302B">
        <w:trPr>
          <w:trHeight w:val="250"/>
          <w:jc w:val="center"/>
        </w:trPr>
        <w:tc>
          <w:tcPr>
            <w:tcW w:w="1414" w:type="dxa"/>
            <w:vAlign w:val="bottom"/>
          </w:tcPr>
          <w:p w14:paraId="19E171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78D8B4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955544,24</w:t>
            </w:r>
          </w:p>
        </w:tc>
        <w:tc>
          <w:tcPr>
            <w:tcW w:w="1983" w:type="dxa"/>
            <w:vAlign w:val="bottom"/>
          </w:tcPr>
          <w:p w14:paraId="2C81F4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2687126,93</w:t>
            </w:r>
          </w:p>
        </w:tc>
      </w:tr>
      <w:tr w:rsidR="00AB06E6" w:rsidRPr="00AB06E6" w14:paraId="344F51A0" w14:textId="77777777" w:rsidTr="0067302B">
        <w:trPr>
          <w:trHeight w:val="140"/>
          <w:jc w:val="center"/>
        </w:trPr>
        <w:tc>
          <w:tcPr>
            <w:tcW w:w="1414" w:type="dxa"/>
            <w:vAlign w:val="bottom"/>
          </w:tcPr>
          <w:p w14:paraId="4CF725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405A441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955527,4</w:t>
            </w:r>
          </w:p>
        </w:tc>
        <w:tc>
          <w:tcPr>
            <w:tcW w:w="1983" w:type="dxa"/>
            <w:vAlign w:val="bottom"/>
          </w:tcPr>
          <w:p w14:paraId="61F2A2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2687172,68</w:t>
            </w:r>
          </w:p>
        </w:tc>
      </w:tr>
      <w:tr w:rsidR="00AB06E6" w:rsidRPr="00AB06E6" w14:paraId="07BAE757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61FB28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7B5D5E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955519,12</w:t>
            </w:r>
          </w:p>
        </w:tc>
        <w:tc>
          <w:tcPr>
            <w:tcW w:w="1983" w:type="dxa"/>
            <w:vAlign w:val="bottom"/>
          </w:tcPr>
          <w:p w14:paraId="480F22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2687203,36</w:t>
            </w:r>
          </w:p>
        </w:tc>
      </w:tr>
      <w:tr w:rsidR="00AB06E6" w:rsidRPr="00AB06E6" w14:paraId="5870E65A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2849AB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2D5498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955521,36</w:t>
            </w:r>
          </w:p>
        </w:tc>
        <w:tc>
          <w:tcPr>
            <w:tcW w:w="1983" w:type="dxa"/>
            <w:vAlign w:val="bottom"/>
          </w:tcPr>
          <w:p w14:paraId="21731E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2687229,46</w:t>
            </w:r>
          </w:p>
        </w:tc>
      </w:tr>
      <w:tr w:rsidR="00AB06E6" w:rsidRPr="00AB06E6" w14:paraId="3E7BC514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7E41E2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40A150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955527,03</w:t>
            </w:r>
          </w:p>
        </w:tc>
        <w:tc>
          <w:tcPr>
            <w:tcW w:w="1983" w:type="dxa"/>
            <w:vAlign w:val="bottom"/>
          </w:tcPr>
          <w:p w14:paraId="07A0CA4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2687294,74</w:t>
            </w:r>
          </w:p>
        </w:tc>
      </w:tr>
      <w:tr w:rsidR="00AB06E6" w:rsidRPr="00AB06E6" w14:paraId="343C9379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2D4463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339EEB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955528,55</w:t>
            </w:r>
          </w:p>
        </w:tc>
        <w:tc>
          <w:tcPr>
            <w:tcW w:w="1983" w:type="dxa"/>
            <w:vAlign w:val="bottom"/>
          </w:tcPr>
          <w:p w14:paraId="72B8BD2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2687312,11</w:t>
            </w:r>
          </w:p>
        </w:tc>
      </w:tr>
      <w:tr w:rsidR="00AB06E6" w:rsidRPr="00AB06E6" w14:paraId="142911C6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12F265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7837F8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955478,7</w:t>
            </w:r>
          </w:p>
        </w:tc>
        <w:tc>
          <w:tcPr>
            <w:tcW w:w="1983" w:type="dxa"/>
            <w:vAlign w:val="bottom"/>
          </w:tcPr>
          <w:p w14:paraId="164946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2687289,43</w:t>
            </w:r>
          </w:p>
        </w:tc>
      </w:tr>
      <w:tr w:rsidR="00AB06E6" w:rsidRPr="00AB06E6" w14:paraId="07631870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069B91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19381A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955457,87</w:t>
            </w:r>
          </w:p>
        </w:tc>
        <w:tc>
          <w:tcPr>
            <w:tcW w:w="1983" w:type="dxa"/>
            <w:vAlign w:val="bottom"/>
          </w:tcPr>
          <w:p w14:paraId="184AC4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2687273,99</w:t>
            </w:r>
          </w:p>
        </w:tc>
      </w:tr>
      <w:tr w:rsidR="00AB06E6" w:rsidRPr="00AB06E6" w14:paraId="2881F932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7FAD318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325265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955451,88</w:t>
            </w:r>
          </w:p>
        </w:tc>
        <w:tc>
          <w:tcPr>
            <w:tcW w:w="1983" w:type="dxa"/>
            <w:vAlign w:val="bottom"/>
          </w:tcPr>
          <w:p w14:paraId="1E0B09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2687265,52</w:t>
            </w:r>
          </w:p>
        </w:tc>
      </w:tr>
      <w:tr w:rsidR="00AB06E6" w:rsidRPr="00AB06E6" w14:paraId="1A800987" w14:textId="77777777" w:rsidTr="0067302B">
        <w:trPr>
          <w:jc w:val="center"/>
        </w:trPr>
        <w:tc>
          <w:tcPr>
            <w:tcW w:w="1414" w:type="dxa"/>
            <w:vAlign w:val="bottom"/>
          </w:tcPr>
          <w:p w14:paraId="1D41C2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7EE142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955448,11</w:t>
            </w:r>
          </w:p>
        </w:tc>
        <w:tc>
          <w:tcPr>
            <w:tcW w:w="1983" w:type="dxa"/>
            <w:vAlign w:val="bottom"/>
          </w:tcPr>
          <w:p w14:paraId="22BBD2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2687250,38</w:t>
            </w:r>
          </w:p>
        </w:tc>
      </w:tr>
      <w:tr w:rsidR="00AB06E6" w:rsidRPr="00AB06E6" w14:paraId="7485A128" w14:textId="77777777" w:rsidTr="0067302B">
        <w:trPr>
          <w:jc w:val="center"/>
        </w:trPr>
        <w:tc>
          <w:tcPr>
            <w:tcW w:w="1414" w:type="dxa"/>
            <w:vAlign w:val="bottom"/>
          </w:tcPr>
          <w:p w14:paraId="3CFA37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6640DF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955449,41</w:t>
            </w:r>
          </w:p>
        </w:tc>
        <w:tc>
          <w:tcPr>
            <w:tcW w:w="1983" w:type="dxa"/>
            <w:vAlign w:val="bottom"/>
          </w:tcPr>
          <w:p w14:paraId="61C598D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2687246,05</w:t>
            </w:r>
          </w:p>
        </w:tc>
      </w:tr>
      <w:tr w:rsidR="00AB06E6" w:rsidRPr="00AB06E6" w14:paraId="6C794CC7" w14:textId="77777777" w:rsidTr="0067302B">
        <w:trPr>
          <w:jc w:val="center"/>
        </w:trPr>
        <w:tc>
          <w:tcPr>
            <w:tcW w:w="1414" w:type="dxa"/>
            <w:vAlign w:val="bottom"/>
          </w:tcPr>
          <w:p w14:paraId="458484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07CABE9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955450,66</w:t>
            </w:r>
          </w:p>
        </w:tc>
        <w:tc>
          <w:tcPr>
            <w:tcW w:w="1983" w:type="dxa"/>
            <w:vAlign w:val="bottom"/>
          </w:tcPr>
          <w:p w14:paraId="07FF69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2687241,71</w:t>
            </w:r>
          </w:p>
        </w:tc>
      </w:tr>
      <w:tr w:rsidR="00AB06E6" w:rsidRPr="00AB06E6" w14:paraId="75C9524A" w14:textId="77777777" w:rsidTr="0067302B">
        <w:trPr>
          <w:jc w:val="center"/>
        </w:trPr>
        <w:tc>
          <w:tcPr>
            <w:tcW w:w="1414" w:type="dxa"/>
            <w:vAlign w:val="bottom"/>
          </w:tcPr>
          <w:p w14:paraId="048359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3DFF94A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955451,76</w:t>
            </w:r>
          </w:p>
        </w:tc>
        <w:tc>
          <w:tcPr>
            <w:tcW w:w="1983" w:type="dxa"/>
            <w:vAlign w:val="bottom"/>
          </w:tcPr>
          <w:p w14:paraId="10F72E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2687237,31</w:t>
            </w:r>
          </w:p>
        </w:tc>
      </w:tr>
      <w:tr w:rsidR="00AB06E6" w:rsidRPr="00AB06E6" w14:paraId="4DDDEBB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66D9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4FA8083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955456,1</w:t>
            </w:r>
          </w:p>
        </w:tc>
        <w:tc>
          <w:tcPr>
            <w:tcW w:w="1983" w:type="dxa"/>
            <w:vAlign w:val="bottom"/>
          </w:tcPr>
          <w:p w14:paraId="7C5116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2687233,75</w:t>
            </w:r>
          </w:p>
        </w:tc>
      </w:tr>
      <w:tr w:rsidR="00AB06E6" w:rsidRPr="00AB06E6" w14:paraId="3FB4D17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A995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14:paraId="65EBED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955465,91</w:t>
            </w:r>
          </w:p>
        </w:tc>
        <w:tc>
          <w:tcPr>
            <w:tcW w:w="1983" w:type="dxa"/>
            <w:vAlign w:val="bottom"/>
          </w:tcPr>
          <w:p w14:paraId="26F27D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2687196,02</w:t>
            </w:r>
          </w:p>
        </w:tc>
      </w:tr>
      <w:tr w:rsidR="00AB06E6" w:rsidRPr="00AB06E6" w14:paraId="7F77B023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D579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16B0B1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955468,29</w:t>
            </w:r>
          </w:p>
        </w:tc>
        <w:tc>
          <w:tcPr>
            <w:tcW w:w="1983" w:type="dxa"/>
            <w:vAlign w:val="bottom"/>
          </w:tcPr>
          <w:p w14:paraId="1392BD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2687190,04</w:t>
            </w:r>
          </w:p>
        </w:tc>
      </w:tr>
      <w:tr w:rsidR="00AB06E6" w:rsidRPr="00AB06E6" w14:paraId="14105F29" w14:textId="77777777" w:rsidTr="0067302B">
        <w:trPr>
          <w:jc w:val="center"/>
        </w:trPr>
        <w:tc>
          <w:tcPr>
            <w:tcW w:w="1414" w:type="dxa"/>
            <w:vAlign w:val="bottom"/>
          </w:tcPr>
          <w:p w14:paraId="2DAD2B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676F44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955479,58</w:t>
            </w:r>
          </w:p>
        </w:tc>
        <w:tc>
          <w:tcPr>
            <w:tcW w:w="1983" w:type="dxa"/>
            <w:vAlign w:val="bottom"/>
          </w:tcPr>
          <w:p w14:paraId="32AF8F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2687151,13</w:t>
            </w:r>
          </w:p>
        </w:tc>
      </w:tr>
      <w:tr w:rsidR="00AB06E6" w:rsidRPr="00AB06E6" w14:paraId="3782933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1F75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78EC50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955490,16</w:t>
            </w:r>
          </w:p>
        </w:tc>
        <w:tc>
          <w:tcPr>
            <w:tcW w:w="1983" w:type="dxa"/>
            <w:vAlign w:val="bottom"/>
          </w:tcPr>
          <w:p w14:paraId="1CC7C9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2687116,48</w:t>
            </w:r>
          </w:p>
        </w:tc>
      </w:tr>
      <w:tr w:rsidR="00AB06E6" w:rsidRPr="00AB06E6" w14:paraId="1393BB5D" w14:textId="77777777" w:rsidTr="0067302B">
        <w:trPr>
          <w:jc w:val="center"/>
        </w:trPr>
        <w:tc>
          <w:tcPr>
            <w:tcW w:w="1414" w:type="dxa"/>
            <w:vAlign w:val="bottom"/>
          </w:tcPr>
          <w:p w14:paraId="2756BC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457886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955488,14</w:t>
            </w:r>
          </w:p>
        </w:tc>
        <w:tc>
          <w:tcPr>
            <w:tcW w:w="1983" w:type="dxa"/>
            <w:vAlign w:val="bottom"/>
          </w:tcPr>
          <w:p w14:paraId="3BC51A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2687113,07</w:t>
            </w:r>
          </w:p>
        </w:tc>
      </w:tr>
      <w:tr w:rsidR="00AB06E6" w:rsidRPr="00AB06E6" w14:paraId="5D3240C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587AA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60A91B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955493,42</w:t>
            </w:r>
          </w:p>
        </w:tc>
        <w:tc>
          <w:tcPr>
            <w:tcW w:w="1983" w:type="dxa"/>
            <w:vAlign w:val="bottom"/>
          </w:tcPr>
          <w:p w14:paraId="52A348F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2687099,83</w:t>
            </w:r>
          </w:p>
        </w:tc>
      </w:tr>
      <w:tr w:rsidR="00AB06E6" w:rsidRPr="00AB06E6" w14:paraId="6B9B41C8" w14:textId="77777777" w:rsidTr="0067302B">
        <w:trPr>
          <w:jc w:val="center"/>
        </w:trPr>
        <w:tc>
          <w:tcPr>
            <w:tcW w:w="1414" w:type="dxa"/>
            <w:vAlign w:val="bottom"/>
          </w:tcPr>
          <w:p w14:paraId="6BED17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01A481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955500,96</w:t>
            </w:r>
          </w:p>
        </w:tc>
        <w:tc>
          <w:tcPr>
            <w:tcW w:w="1983" w:type="dxa"/>
            <w:vAlign w:val="bottom"/>
          </w:tcPr>
          <w:p w14:paraId="1F0DB3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2687063,47</w:t>
            </w:r>
          </w:p>
        </w:tc>
      </w:tr>
      <w:tr w:rsidR="00AB06E6" w:rsidRPr="00AB06E6" w14:paraId="182E61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3E377A3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7159AA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955501,69</w:t>
            </w:r>
          </w:p>
        </w:tc>
        <w:tc>
          <w:tcPr>
            <w:tcW w:w="1983" w:type="dxa"/>
            <w:vAlign w:val="bottom"/>
          </w:tcPr>
          <w:p w14:paraId="17E3C5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2687057,82</w:t>
            </w:r>
          </w:p>
        </w:tc>
      </w:tr>
      <w:tr w:rsidR="00AB06E6" w:rsidRPr="00AB06E6" w14:paraId="3C23923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654FF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14:paraId="45E386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955501,98</w:t>
            </w:r>
          </w:p>
        </w:tc>
        <w:tc>
          <w:tcPr>
            <w:tcW w:w="1983" w:type="dxa"/>
            <w:vAlign w:val="bottom"/>
          </w:tcPr>
          <w:p w14:paraId="44BDB0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2687055,34</w:t>
            </w:r>
          </w:p>
        </w:tc>
      </w:tr>
      <w:tr w:rsidR="00AB06E6" w:rsidRPr="00AB06E6" w14:paraId="7EB3B63A" w14:textId="77777777" w:rsidTr="0067302B">
        <w:trPr>
          <w:jc w:val="center"/>
        </w:trPr>
        <w:tc>
          <w:tcPr>
            <w:tcW w:w="1414" w:type="dxa"/>
            <w:vAlign w:val="bottom"/>
          </w:tcPr>
          <w:p w14:paraId="3BAD04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779ED9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955503,29</w:t>
            </w:r>
          </w:p>
        </w:tc>
        <w:tc>
          <w:tcPr>
            <w:tcW w:w="1983" w:type="dxa"/>
            <w:vAlign w:val="bottom"/>
          </w:tcPr>
          <w:p w14:paraId="23F811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2687051,41</w:t>
            </w:r>
          </w:p>
        </w:tc>
      </w:tr>
      <w:tr w:rsidR="00AB06E6" w:rsidRPr="00AB06E6" w14:paraId="3EE15864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62D5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14:paraId="1D9F57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955511,33</w:t>
            </w:r>
          </w:p>
        </w:tc>
        <w:tc>
          <w:tcPr>
            <w:tcW w:w="1983" w:type="dxa"/>
            <w:vAlign w:val="bottom"/>
          </w:tcPr>
          <w:p w14:paraId="04F179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2687008,94</w:t>
            </w:r>
          </w:p>
        </w:tc>
      </w:tr>
      <w:tr w:rsidR="00AB06E6" w:rsidRPr="00AB06E6" w14:paraId="73F77EE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08D5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14:paraId="7BFC6C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955510,11</w:t>
            </w:r>
          </w:p>
        </w:tc>
        <w:tc>
          <w:tcPr>
            <w:tcW w:w="1983" w:type="dxa"/>
            <w:vAlign w:val="bottom"/>
          </w:tcPr>
          <w:p w14:paraId="1DD0F29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2687008,41</w:t>
            </w:r>
          </w:p>
        </w:tc>
      </w:tr>
      <w:tr w:rsidR="00AB06E6" w:rsidRPr="00AB06E6" w14:paraId="05FA750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CCE5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14:paraId="677CCC5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955511,19</w:t>
            </w:r>
          </w:p>
        </w:tc>
        <w:tc>
          <w:tcPr>
            <w:tcW w:w="1983" w:type="dxa"/>
            <w:vAlign w:val="bottom"/>
          </w:tcPr>
          <w:p w14:paraId="39B8EA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2687003,99</w:t>
            </w:r>
          </w:p>
        </w:tc>
      </w:tr>
      <w:tr w:rsidR="00AB06E6" w:rsidRPr="00AB06E6" w14:paraId="40E1B89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468C8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49" w:type="dxa"/>
            <w:vAlign w:val="bottom"/>
          </w:tcPr>
          <w:p w14:paraId="72F183E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955521,28</w:t>
            </w:r>
          </w:p>
        </w:tc>
        <w:tc>
          <w:tcPr>
            <w:tcW w:w="1983" w:type="dxa"/>
            <w:vAlign w:val="bottom"/>
          </w:tcPr>
          <w:p w14:paraId="365DA0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2686951,27</w:t>
            </w:r>
          </w:p>
        </w:tc>
      </w:tr>
      <w:tr w:rsidR="00AB06E6" w:rsidRPr="00AB06E6" w14:paraId="49C237B2" w14:textId="77777777" w:rsidTr="0067302B">
        <w:trPr>
          <w:jc w:val="center"/>
        </w:trPr>
        <w:tc>
          <w:tcPr>
            <w:tcW w:w="1414" w:type="dxa"/>
            <w:vAlign w:val="bottom"/>
          </w:tcPr>
          <w:p w14:paraId="2E735E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49" w:type="dxa"/>
            <w:vAlign w:val="bottom"/>
          </w:tcPr>
          <w:p w14:paraId="1AEA54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955529,17</w:t>
            </w:r>
          </w:p>
        </w:tc>
        <w:tc>
          <w:tcPr>
            <w:tcW w:w="1983" w:type="dxa"/>
            <w:vAlign w:val="bottom"/>
          </w:tcPr>
          <w:p w14:paraId="2AC45A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2686917,07</w:t>
            </w:r>
          </w:p>
        </w:tc>
      </w:tr>
      <w:tr w:rsidR="00AB06E6" w:rsidRPr="00AB06E6" w14:paraId="6129E365" w14:textId="77777777" w:rsidTr="0067302B">
        <w:trPr>
          <w:jc w:val="center"/>
        </w:trPr>
        <w:tc>
          <w:tcPr>
            <w:tcW w:w="1414" w:type="dxa"/>
            <w:vAlign w:val="bottom"/>
          </w:tcPr>
          <w:p w14:paraId="3ADF78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49" w:type="dxa"/>
            <w:vAlign w:val="bottom"/>
          </w:tcPr>
          <w:p w14:paraId="2A27B2A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955530,07</w:t>
            </w:r>
          </w:p>
        </w:tc>
        <w:tc>
          <w:tcPr>
            <w:tcW w:w="1983" w:type="dxa"/>
            <w:vAlign w:val="bottom"/>
          </w:tcPr>
          <w:p w14:paraId="4FFE12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2686913,01</w:t>
            </w:r>
          </w:p>
        </w:tc>
      </w:tr>
      <w:tr w:rsidR="00AB06E6" w:rsidRPr="00AB06E6" w14:paraId="429293F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0581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49" w:type="dxa"/>
            <w:vAlign w:val="bottom"/>
          </w:tcPr>
          <w:p w14:paraId="315301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955531,87</w:t>
            </w:r>
          </w:p>
        </w:tc>
        <w:tc>
          <w:tcPr>
            <w:tcW w:w="1983" w:type="dxa"/>
            <w:vAlign w:val="bottom"/>
          </w:tcPr>
          <w:p w14:paraId="5868ABC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2686903,49</w:t>
            </w:r>
          </w:p>
        </w:tc>
      </w:tr>
      <w:tr w:rsidR="00AB06E6" w:rsidRPr="00AB06E6" w14:paraId="20BBA3E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C4408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149" w:type="dxa"/>
            <w:vAlign w:val="bottom"/>
          </w:tcPr>
          <w:p w14:paraId="28FBB5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955539,96</w:t>
            </w:r>
          </w:p>
        </w:tc>
        <w:tc>
          <w:tcPr>
            <w:tcW w:w="1983" w:type="dxa"/>
            <w:vAlign w:val="bottom"/>
          </w:tcPr>
          <w:p w14:paraId="5B5D2E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2686863,34</w:t>
            </w:r>
          </w:p>
        </w:tc>
      </w:tr>
      <w:tr w:rsidR="00AB06E6" w:rsidRPr="00AB06E6" w14:paraId="597E899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98AA0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49" w:type="dxa"/>
            <w:vAlign w:val="bottom"/>
          </w:tcPr>
          <w:p w14:paraId="36360CE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955543,31</w:t>
            </w:r>
          </w:p>
        </w:tc>
        <w:tc>
          <w:tcPr>
            <w:tcW w:w="1983" w:type="dxa"/>
            <w:vAlign w:val="bottom"/>
          </w:tcPr>
          <w:p w14:paraId="52992D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2686859,29</w:t>
            </w:r>
          </w:p>
        </w:tc>
      </w:tr>
      <w:tr w:rsidR="00AB06E6" w:rsidRPr="00AB06E6" w14:paraId="105691D8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71D6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3839FD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955532.69</w:t>
            </w:r>
          </w:p>
        </w:tc>
        <w:tc>
          <w:tcPr>
            <w:tcW w:w="1983" w:type="dxa"/>
            <w:vAlign w:val="bottom"/>
          </w:tcPr>
          <w:p w14:paraId="23B5CBC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2687331.14</w:t>
            </w:r>
          </w:p>
        </w:tc>
      </w:tr>
      <w:tr w:rsidR="00AB06E6" w:rsidRPr="00AB06E6" w14:paraId="3305B95F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25C0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174639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955482.96</w:t>
            </w:r>
          </w:p>
        </w:tc>
        <w:tc>
          <w:tcPr>
            <w:tcW w:w="1983" w:type="dxa"/>
            <w:vAlign w:val="bottom"/>
          </w:tcPr>
          <w:p w14:paraId="7C1E573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2687307.05</w:t>
            </w:r>
          </w:p>
        </w:tc>
      </w:tr>
      <w:tr w:rsidR="00AB06E6" w:rsidRPr="00AB06E6" w14:paraId="5B2CF74E" w14:textId="77777777" w:rsidTr="0067302B">
        <w:trPr>
          <w:jc w:val="center"/>
        </w:trPr>
        <w:tc>
          <w:tcPr>
            <w:tcW w:w="1414" w:type="dxa"/>
            <w:vAlign w:val="bottom"/>
          </w:tcPr>
          <w:p w14:paraId="7DA52E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45043E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955459.65</w:t>
            </w:r>
          </w:p>
        </w:tc>
        <w:tc>
          <w:tcPr>
            <w:tcW w:w="1983" w:type="dxa"/>
            <w:vAlign w:val="bottom"/>
          </w:tcPr>
          <w:p w14:paraId="4EDEFA1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2687359.95</w:t>
            </w:r>
          </w:p>
        </w:tc>
      </w:tr>
      <w:tr w:rsidR="00AB06E6" w:rsidRPr="00AB06E6" w14:paraId="567B730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71858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2C197E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955455.24</w:t>
            </w:r>
          </w:p>
        </w:tc>
        <w:tc>
          <w:tcPr>
            <w:tcW w:w="1983" w:type="dxa"/>
            <w:vAlign w:val="bottom"/>
          </w:tcPr>
          <w:p w14:paraId="692549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2687368.68</w:t>
            </w:r>
          </w:p>
        </w:tc>
      </w:tr>
      <w:tr w:rsidR="00AB06E6" w:rsidRPr="00AB06E6" w14:paraId="7FF110C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8F7FC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3CAC0A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955440.6</w:t>
            </w:r>
          </w:p>
        </w:tc>
        <w:tc>
          <w:tcPr>
            <w:tcW w:w="1983" w:type="dxa"/>
            <w:vAlign w:val="bottom"/>
          </w:tcPr>
          <w:p w14:paraId="2F2D82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2687392.1</w:t>
            </w:r>
          </w:p>
        </w:tc>
      </w:tr>
      <w:tr w:rsidR="00AB06E6" w:rsidRPr="00AB06E6" w14:paraId="68DA9F80" w14:textId="77777777" w:rsidTr="0067302B">
        <w:trPr>
          <w:jc w:val="center"/>
        </w:trPr>
        <w:tc>
          <w:tcPr>
            <w:tcW w:w="1414" w:type="dxa"/>
            <w:vAlign w:val="bottom"/>
          </w:tcPr>
          <w:p w14:paraId="5E1E38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4864B1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955428.29</w:t>
            </w:r>
          </w:p>
        </w:tc>
        <w:tc>
          <w:tcPr>
            <w:tcW w:w="1983" w:type="dxa"/>
            <w:vAlign w:val="bottom"/>
          </w:tcPr>
          <w:p w14:paraId="59F00A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2687411.04</w:t>
            </w:r>
          </w:p>
        </w:tc>
      </w:tr>
      <w:tr w:rsidR="00AB06E6" w:rsidRPr="00AB06E6" w14:paraId="338F693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625F39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18FE34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955428.73</w:t>
            </w:r>
          </w:p>
        </w:tc>
        <w:tc>
          <w:tcPr>
            <w:tcW w:w="1983" w:type="dxa"/>
            <w:vAlign w:val="bottom"/>
          </w:tcPr>
          <w:p w14:paraId="6B3D8E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2687413.55</w:t>
            </w:r>
          </w:p>
        </w:tc>
      </w:tr>
      <w:tr w:rsidR="00AB06E6" w:rsidRPr="00AB06E6" w14:paraId="3677C07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C316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1A5451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955418.48</w:t>
            </w:r>
          </w:p>
        </w:tc>
        <w:tc>
          <w:tcPr>
            <w:tcW w:w="1983" w:type="dxa"/>
            <w:vAlign w:val="bottom"/>
          </w:tcPr>
          <w:p w14:paraId="2FBB109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2687432.19</w:t>
            </w:r>
          </w:p>
        </w:tc>
      </w:tr>
      <w:tr w:rsidR="00AB06E6" w:rsidRPr="00AB06E6" w14:paraId="18A6BC39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1EEEF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5CC174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955456.51</w:t>
            </w:r>
          </w:p>
        </w:tc>
        <w:tc>
          <w:tcPr>
            <w:tcW w:w="1983" w:type="dxa"/>
            <w:vAlign w:val="bottom"/>
          </w:tcPr>
          <w:p w14:paraId="0499BA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2687456.76</w:t>
            </w:r>
          </w:p>
        </w:tc>
      </w:tr>
      <w:tr w:rsidR="00AB06E6" w:rsidRPr="00AB06E6" w14:paraId="1F15C5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8FA1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543016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955481.04</w:t>
            </w:r>
          </w:p>
        </w:tc>
        <w:tc>
          <w:tcPr>
            <w:tcW w:w="1983" w:type="dxa"/>
            <w:vAlign w:val="bottom"/>
          </w:tcPr>
          <w:p w14:paraId="53E1F8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2687473.17</w:t>
            </w:r>
          </w:p>
        </w:tc>
      </w:tr>
      <w:tr w:rsidR="00AB06E6" w:rsidRPr="00AB06E6" w14:paraId="2FD66A8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141D4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75806B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955490.97</w:t>
            </w:r>
          </w:p>
        </w:tc>
        <w:tc>
          <w:tcPr>
            <w:tcW w:w="1983" w:type="dxa"/>
            <w:vAlign w:val="bottom"/>
          </w:tcPr>
          <w:p w14:paraId="5AA966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2687479.85</w:t>
            </w:r>
          </w:p>
        </w:tc>
      </w:tr>
      <w:tr w:rsidR="00AB06E6" w:rsidRPr="00AB06E6" w14:paraId="777528D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C079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25F5BA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955505.61</w:t>
            </w:r>
          </w:p>
        </w:tc>
        <w:tc>
          <w:tcPr>
            <w:tcW w:w="1983" w:type="dxa"/>
            <w:vAlign w:val="bottom"/>
          </w:tcPr>
          <w:p w14:paraId="5F0FAD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2687491.39</w:t>
            </w:r>
          </w:p>
        </w:tc>
      </w:tr>
      <w:tr w:rsidR="00AB06E6" w:rsidRPr="00AB06E6" w14:paraId="44E6B027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AD993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72DC11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955522.47</w:t>
            </w:r>
          </w:p>
        </w:tc>
        <w:tc>
          <w:tcPr>
            <w:tcW w:w="1983" w:type="dxa"/>
            <w:vAlign w:val="bottom"/>
          </w:tcPr>
          <w:p w14:paraId="7FAA57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2687501.53</w:t>
            </w:r>
          </w:p>
        </w:tc>
      </w:tr>
      <w:tr w:rsidR="00AB06E6" w:rsidRPr="00AB06E6" w14:paraId="1385298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1009D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6FA780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955526.03</w:t>
            </w:r>
          </w:p>
        </w:tc>
        <w:tc>
          <w:tcPr>
            <w:tcW w:w="1983" w:type="dxa"/>
            <w:vAlign w:val="bottom"/>
          </w:tcPr>
          <w:p w14:paraId="07EC69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2687484.83</w:t>
            </w:r>
          </w:p>
        </w:tc>
      </w:tr>
      <w:tr w:rsidR="00AB06E6" w:rsidRPr="00AB06E6" w14:paraId="42F3456C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97C6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379624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955531.96</w:t>
            </w:r>
          </w:p>
        </w:tc>
        <w:tc>
          <w:tcPr>
            <w:tcW w:w="1983" w:type="dxa"/>
            <w:vAlign w:val="bottom"/>
          </w:tcPr>
          <w:p w14:paraId="15FDC1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2687437.18</w:t>
            </w:r>
          </w:p>
        </w:tc>
      </w:tr>
      <w:tr w:rsidR="00AB06E6" w:rsidRPr="00AB06E6" w14:paraId="14B15D63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BB28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6C11C3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955535.44</w:t>
            </w:r>
          </w:p>
        </w:tc>
        <w:tc>
          <w:tcPr>
            <w:tcW w:w="1983" w:type="dxa"/>
            <w:vAlign w:val="bottom"/>
          </w:tcPr>
          <w:p w14:paraId="00854B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2687417.04</w:t>
            </w:r>
          </w:p>
        </w:tc>
      </w:tr>
      <w:tr w:rsidR="00AB06E6" w:rsidRPr="00AB06E6" w14:paraId="7F8E1EB2" w14:textId="77777777" w:rsidTr="0067302B">
        <w:trPr>
          <w:jc w:val="center"/>
        </w:trPr>
        <w:tc>
          <w:tcPr>
            <w:tcW w:w="1414" w:type="dxa"/>
            <w:vAlign w:val="bottom"/>
          </w:tcPr>
          <w:p w14:paraId="735852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1E6835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955534.21</w:t>
            </w:r>
          </w:p>
        </w:tc>
        <w:tc>
          <w:tcPr>
            <w:tcW w:w="1983" w:type="dxa"/>
            <w:vAlign w:val="bottom"/>
          </w:tcPr>
          <w:p w14:paraId="1EE62E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2687384.39</w:t>
            </w:r>
          </w:p>
        </w:tc>
      </w:tr>
      <w:tr w:rsidR="00AB06E6" w:rsidRPr="00AB06E6" w14:paraId="5B53569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3C7C3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D7707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955506,99</w:t>
            </w:r>
          </w:p>
        </w:tc>
        <w:tc>
          <w:tcPr>
            <w:tcW w:w="1983" w:type="dxa"/>
            <w:vAlign w:val="bottom"/>
          </w:tcPr>
          <w:p w14:paraId="6A65B8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2687498,29</w:t>
            </w:r>
          </w:p>
        </w:tc>
      </w:tr>
      <w:tr w:rsidR="00AB06E6" w:rsidRPr="00AB06E6" w14:paraId="4DD17CF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72DC6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222CDE2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955506,65</w:t>
            </w:r>
          </w:p>
        </w:tc>
        <w:tc>
          <w:tcPr>
            <w:tcW w:w="1983" w:type="dxa"/>
            <w:vAlign w:val="bottom"/>
          </w:tcPr>
          <w:p w14:paraId="2E53543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2687499,01</w:t>
            </w:r>
          </w:p>
        </w:tc>
      </w:tr>
      <w:tr w:rsidR="00AB06E6" w:rsidRPr="00AB06E6" w14:paraId="5C25727F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B508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5401894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955520,97</w:t>
            </w:r>
          </w:p>
        </w:tc>
        <w:tc>
          <w:tcPr>
            <w:tcW w:w="1983" w:type="dxa"/>
            <w:vAlign w:val="bottom"/>
          </w:tcPr>
          <w:p w14:paraId="59FD0E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2687508,73</w:t>
            </w:r>
          </w:p>
        </w:tc>
      </w:tr>
      <w:tr w:rsidR="00AB06E6" w:rsidRPr="00AB06E6" w14:paraId="28440451" w14:textId="77777777" w:rsidTr="0067302B">
        <w:trPr>
          <w:jc w:val="center"/>
        </w:trPr>
        <w:tc>
          <w:tcPr>
            <w:tcW w:w="1414" w:type="dxa"/>
            <w:vAlign w:val="bottom"/>
          </w:tcPr>
          <w:p w14:paraId="23A662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411BE0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955514,79</w:t>
            </w:r>
          </w:p>
        </w:tc>
        <w:tc>
          <w:tcPr>
            <w:tcW w:w="1983" w:type="dxa"/>
            <w:vAlign w:val="bottom"/>
          </w:tcPr>
          <w:p w14:paraId="6587DD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2687524,04</w:t>
            </w:r>
          </w:p>
        </w:tc>
      </w:tr>
      <w:tr w:rsidR="00AB06E6" w:rsidRPr="00AB06E6" w14:paraId="156533E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664E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73DE4B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955495,85</w:t>
            </w:r>
          </w:p>
        </w:tc>
        <w:tc>
          <w:tcPr>
            <w:tcW w:w="1983" w:type="dxa"/>
            <w:vAlign w:val="bottom"/>
          </w:tcPr>
          <w:p w14:paraId="31FEC1F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2687515,43</w:t>
            </w:r>
          </w:p>
        </w:tc>
      </w:tr>
      <w:tr w:rsidR="00AB06E6" w:rsidRPr="00AB06E6" w14:paraId="6382DF08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85A7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3085E6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955487,81</w:t>
            </w:r>
          </w:p>
        </w:tc>
        <w:tc>
          <w:tcPr>
            <w:tcW w:w="1983" w:type="dxa"/>
            <w:vAlign w:val="bottom"/>
          </w:tcPr>
          <w:p w14:paraId="1BDF606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2687511,42</w:t>
            </w:r>
          </w:p>
        </w:tc>
      </w:tr>
      <w:tr w:rsidR="00AB06E6" w:rsidRPr="00AB06E6" w14:paraId="05AA80C5" w14:textId="77777777" w:rsidTr="0067302B">
        <w:trPr>
          <w:jc w:val="center"/>
        </w:trPr>
        <w:tc>
          <w:tcPr>
            <w:tcW w:w="1414" w:type="dxa"/>
            <w:vAlign w:val="bottom"/>
          </w:tcPr>
          <w:p w14:paraId="2EB320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290226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955485,9</w:t>
            </w:r>
          </w:p>
        </w:tc>
        <w:tc>
          <w:tcPr>
            <w:tcW w:w="1983" w:type="dxa"/>
            <w:vAlign w:val="bottom"/>
          </w:tcPr>
          <w:p w14:paraId="5289A5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2687517,36</w:t>
            </w:r>
          </w:p>
        </w:tc>
      </w:tr>
      <w:tr w:rsidR="00AB06E6" w:rsidRPr="00AB06E6" w14:paraId="0C04F85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91AAA2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0EFDA6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955483,95</w:t>
            </w:r>
          </w:p>
        </w:tc>
        <w:tc>
          <w:tcPr>
            <w:tcW w:w="1983" w:type="dxa"/>
            <w:vAlign w:val="bottom"/>
          </w:tcPr>
          <w:p w14:paraId="33E5A5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2687521,25</w:t>
            </w:r>
          </w:p>
        </w:tc>
      </w:tr>
      <w:tr w:rsidR="00AB06E6" w:rsidRPr="00AB06E6" w14:paraId="3FF29784" w14:textId="77777777" w:rsidTr="0067302B">
        <w:trPr>
          <w:jc w:val="center"/>
        </w:trPr>
        <w:tc>
          <w:tcPr>
            <w:tcW w:w="1414" w:type="dxa"/>
            <w:vAlign w:val="bottom"/>
          </w:tcPr>
          <w:p w14:paraId="35B7CD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6745A6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955482,11</w:t>
            </w:r>
          </w:p>
        </w:tc>
        <w:tc>
          <w:tcPr>
            <w:tcW w:w="1983" w:type="dxa"/>
            <w:vAlign w:val="bottom"/>
          </w:tcPr>
          <w:p w14:paraId="75FE82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2687521,35</w:t>
            </w:r>
          </w:p>
        </w:tc>
      </w:tr>
      <w:tr w:rsidR="00AB06E6" w:rsidRPr="00AB06E6" w14:paraId="4FC88947" w14:textId="77777777" w:rsidTr="0067302B">
        <w:trPr>
          <w:jc w:val="center"/>
        </w:trPr>
        <w:tc>
          <w:tcPr>
            <w:tcW w:w="1414" w:type="dxa"/>
            <w:vAlign w:val="bottom"/>
          </w:tcPr>
          <w:p w14:paraId="58AB8A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47F5F15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955481,25</w:t>
            </w:r>
          </w:p>
        </w:tc>
        <w:tc>
          <w:tcPr>
            <w:tcW w:w="1983" w:type="dxa"/>
            <w:vAlign w:val="bottom"/>
          </w:tcPr>
          <w:p w14:paraId="413956E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2687522,78</w:t>
            </w:r>
          </w:p>
        </w:tc>
      </w:tr>
      <w:tr w:rsidR="00AB06E6" w:rsidRPr="00AB06E6" w14:paraId="7D67B2C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B4758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5B0A2D8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955510,27</w:t>
            </w:r>
          </w:p>
        </w:tc>
        <w:tc>
          <w:tcPr>
            <w:tcW w:w="1983" w:type="dxa"/>
            <w:vAlign w:val="bottom"/>
          </w:tcPr>
          <w:p w14:paraId="3081C4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2687535,28</w:t>
            </w:r>
          </w:p>
        </w:tc>
      </w:tr>
      <w:tr w:rsidR="00AB06E6" w:rsidRPr="00AB06E6" w14:paraId="61223C98" w14:textId="77777777" w:rsidTr="0067302B">
        <w:trPr>
          <w:jc w:val="center"/>
        </w:trPr>
        <w:tc>
          <w:tcPr>
            <w:tcW w:w="1414" w:type="dxa"/>
            <w:vAlign w:val="bottom"/>
          </w:tcPr>
          <w:p w14:paraId="0E417E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019E5C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955497,54</w:t>
            </w:r>
          </w:p>
        </w:tc>
        <w:tc>
          <w:tcPr>
            <w:tcW w:w="1983" w:type="dxa"/>
            <w:vAlign w:val="bottom"/>
          </w:tcPr>
          <w:p w14:paraId="3347B61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2687566,97</w:t>
            </w:r>
          </w:p>
        </w:tc>
      </w:tr>
      <w:tr w:rsidR="00AB06E6" w:rsidRPr="00AB06E6" w14:paraId="13389F9A" w14:textId="77777777" w:rsidTr="0067302B">
        <w:trPr>
          <w:jc w:val="center"/>
        </w:trPr>
        <w:tc>
          <w:tcPr>
            <w:tcW w:w="1414" w:type="dxa"/>
            <w:vAlign w:val="bottom"/>
          </w:tcPr>
          <w:p w14:paraId="797B723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0FD891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955463,95</w:t>
            </w:r>
          </w:p>
        </w:tc>
        <w:tc>
          <w:tcPr>
            <w:tcW w:w="1983" w:type="dxa"/>
            <w:vAlign w:val="bottom"/>
          </w:tcPr>
          <w:p w14:paraId="024B06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2687553,64</w:t>
            </w:r>
          </w:p>
        </w:tc>
      </w:tr>
      <w:tr w:rsidR="00AB06E6" w:rsidRPr="00AB06E6" w14:paraId="704E052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E4F93B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4DE2A9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955451,33</w:t>
            </w:r>
          </w:p>
        </w:tc>
        <w:tc>
          <w:tcPr>
            <w:tcW w:w="1983" w:type="dxa"/>
            <w:vAlign w:val="bottom"/>
          </w:tcPr>
          <w:p w14:paraId="0B9BBA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2687548,64</w:t>
            </w:r>
          </w:p>
        </w:tc>
      </w:tr>
      <w:tr w:rsidR="00AB06E6" w:rsidRPr="00AB06E6" w14:paraId="70579AD0" w14:textId="77777777" w:rsidTr="0067302B">
        <w:trPr>
          <w:jc w:val="center"/>
        </w:trPr>
        <w:tc>
          <w:tcPr>
            <w:tcW w:w="1414" w:type="dxa"/>
            <w:vAlign w:val="bottom"/>
          </w:tcPr>
          <w:p w14:paraId="7C28AEC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3FC569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955439,86</w:t>
            </w:r>
          </w:p>
        </w:tc>
        <w:tc>
          <w:tcPr>
            <w:tcW w:w="1983" w:type="dxa"/>
            <w:vAlign w:val="bottom"/>
          </w:tcPr>
          <w:p w14:paraId="137E538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2687540,98</w:t>
            </w:r>
          </w:p>
        </w:tc>
      </w:tr>
      <w:tr w:rsidR="00AB06E6" w:rsidRPr="00AB06E6" w14:paraId="4A37527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BDB1A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4FA47E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955435,91</w:t>
            </w:r>
          </w:p>
        </w:tc>
        <w:tc>
          <w:tcPr>
            <w:tcW w:w="1983" w:type="dxa"/>
            <w:vAlign w:val="bottom"/>
          </w:tcPr>
          <w:p w14:paraId="74A3C7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2687534,74</w:t>
            </w:r>
          </w:p>
        </w:tc>
      </w:tr>
      <w:tr w:rsidR="00AB06E6" w:rsidRPr="00AB06E6" w14:paraId="3640728B" w14:textId="77777777" w:rsidTr="0067302B">
        <w:trPr>
          <w:trHeight w:val="143"/>
          <w:jc w:val="center"/>
        </w:trPr>
        <w:tc>
          <w:tcPr>
            <w:tcW w:w="1414" w:type="dxa"/>
            <w:vAlign w:val="bottom"/>
          </w:tcPr>
          <w:p w14:paraId="476439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6B09AC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955431,75</w:t>
            </w:r>
          </w:p>
        </w:tc>
        <w:tc>
          <w:tcPr>
            <w:tcW w:w="1983" w:type="dxa"/>
            <w:vAlign w:val="bottom"/>
          </w:tcPr>
          <w:p w14:paraId="6D2EC4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2687520,4</w:t>
            </w:r>
          </w:p>
        </w:tc>
      </w:tr>
      <w:tr w:rsidR="00AB06E6" w:rsidRPr="00AB06E6" w14:paraId="7DE027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1770D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2F49BF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955432,7</w:t>
            </w:r>
          </w:p>
        </w:tc>
        <w:tc>
          <w:tcPr>
            <w:tcW w:w="1983" w:type="dxa"/>
            <w:vAlign w:val="bottom"/>
          </w:tcPr>
          <w:p w14:paraId="3B4FC2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2687517,2</w:t>
            </w:r>
          </w:p>
        </w:tc>
      </w:tr>
      <w:tr w:rsidR="00AB06E6" w:rsidRPr="00AB06E6" w14:paraId="298D819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B5EF3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249E7C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955434,69</w:t>
            </w:r>
          </w:p>
        </w:tc>
        <w:tc>
          <w:tcPr>
            <w:tcW w:w="1983" w:type="dxa"/>
            <w:vAlign w:val="bottom"/>
          </w:tcPr>
          <w:p w14:paraId="6F1591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2687508,48</w:t>
            </w:r>
          </w:p>
        </w:tc>
      </w:tr>
      <w:tr w:rsidR="00AB06E6" w:rsidRPr="00AB06E6" w14:paraId="32CA89D2" w14:textId="77777777" w:rsidTr="0067302B">
        <w:trPr>
          <w:jc w:val="center"/>
        </w:trPr>
        <w:tc>
          <w:tcPr>
            <w:tcW w:w="1414" w:type="dxa"/>
            <w:vAlign w:val="bottom"/>
          </w:tcPr>
          <w:p w14:paraId="34B0E4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013360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955436,81</w:t>
            </w:r>
          </w:p>
        </w:tc>
        <w:tc>
          <w:tcPr>
            <w:tcW w:w="1983" w:type="dxa"/>
            <w:vAlign w:val="bottom"/>
          </w:tcPr>
          <w:p w14:paraId="2B09D2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2687501,86</w:t>
            </w:r>
          </w:p>
        </w:tc>
      </w:tr>
      <w:tr w:rsidR="00AB06E6" w:rsidRPr="00AB06E6" w14:paraId="7182268D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15FC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297B9D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955421,65</w:t>
            </w:r>
          </w:p>
        </w:tc>
        <w:tc>
          <w:tcPr>
            <w:tcW w:w="1983" w:type="dxa"/>
            <w:vAlign w:val="bottom"/>
          </w:tcPr>
          <w:p w14:paraId="0643C8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2687495,74</w:t>
            </w:r>
          </w:p>
        </w:tc>
      </w:tr>
      <w:tr w:rsidR="00AB06E6" w:rsidRPr="00AB06E6" w14:paraId="7CCC643B" w14:textId="77777777" w:rsidTr="0067302B">
        <w:trPr>
          <w:jc w:val="center"/>
        </w:trPr>
        <w:tc>
          <w:tcPr>
            <w:tcW w:w="1414" w:type="dxa"/>
            <w:vAlign w:val="bottom"/>
          </w:tcPr>
          <w:p w14:paraId="290DDD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1404E8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955416,11</w:t>
            </w:r>
          </w:p>
        </w:tc>
        <w:tc>
          <w:tcPr>
            <w:tcW w:w="1983" w:type="dxa"/>
            <w:vAlign w:val="bottom"/>
          </w:tcPr>
          <w:p w14:paraId="1B5A932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2687489,55</w:t>
            </w:r>
          </w:p>
        </w:tc>
      </w:tr>
      <w:tr w:rsidR="00AB06E6" w:rsidRPr="00AB06E6" w14:paraId="71112DC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2E31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14:paraId="2F2FF3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955406,81</w:t>
            </w:r>
          </w:p>
        </w:tc>
        <w:tc>
          <w:tcPr>
            <w:tcW w:w="1983" w:type="dxa"/>
            <w:vAlign w:val="bottom"/>
          </w:tcPr>
          <w:p w14:paraId="5DA3D43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2687481,59</w:t>
            </w:r>
          </w:p>
        </w:tc>
      </w:tr>
      <w:tr w:rsidR="00AB06E6" w:rsidRPr="00AB06E6" w14:paraId="1B876BB4" w14:textId="77777777" w:rsidTr="0067302B">
        <w:trPr>
          <w:jc w:val="center"/>
        </w:trPr>
        <w:tc>
          <w:tcPr>
            <w:tcW w:w="1414" w:type="dxa"/>
            <w:vAlign w:val="bottom"/>
          </w:tcPr>
          <w:p w14:paraId="3B16F9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7B7EB4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955397,17</w:t>
            </w:r>
          </w:p>
        </w:tc>
        <w:tc>
          <w:tcPr>
            <w:tcW w:w="1983" w:type="dxa"/>
            <w:vAlign w:val="bottom"/>
          </w:tcPr>
          <w:p w14:paraId="46E007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2687473,49</w:t>
            </w:r>
          </w:p>
        </w:tc>
      </w:tr>
      <w:tr w:rsidR="00AB06E6" w:rsidRPr="00AB06E6" w14:paraId="6A5FE2F9" w14:textId="77777777" w:rsidTr="0067302B">
        <w:trPr>
          <w:jc w:val="center"/>
        </w:trPr>
        <w:tc>
          <w:tcPr>
            <w:tcW w:w="1414" w:type="dxa"/>
            <w:vAlign w:val="bottom"/>
          </w:tcPr>
          <w:p w14:paraId="353BA7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4CA784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955396,82</w:t>
            </w:r>
          </w:p>
        </w:tc>
        <w:tc>
          <w:tcPr>
            <w:tcW w:w="1983" w:type="dxa"/>
            <w:vAlign w:val="bottom"/>
          </w:tcPr>
          <w:p w14:paraId="519F61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2687473,14</w:t>
            </w:r>
          </w:p>
        </w:tc>
      </w:tr>
      <w:tr w:rsidR="00AB06E6" w:rsidRPr="00AB06E6" w14:paraId="08F556A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B934C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5CE37B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955393,9</w:t>
            </w:r>
          </w:p>
        </w:tc>
        <w:tc>
          <w:tcPr>
            <w:tcW w:w="1983" w:type="dxa"/>
            <w:vAlign w:val="bottom"/>
          </w:tcPr>
          <w:p w14:paraId="1E038AE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2687469,39</w:t>
            </w:r>
          </w:p>
        </w:tc>
      </w:tr>
      <w:tr w:rsidR="00AB06E6" w:rsidRPr="00AB06E6" w14:paraId="690BC55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0A13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688C46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955408,53</w:t>
            </w:r>
          </w:p>
        </w:tc>
        <w:tc>
          <w:tcPr>
            <w:tcW w:w="1983" w:type="dxa"/>
            <w:vAlign w:val="bottom"/>
          </w:tcPr>
          <w:p w14:paraId="687B9B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2687446,15</w:t>
            </w:r>
          </w:p>
        </w:tc>
      </w:tr>
      <w:tr w:rsidR="00AB06E6" w:rsidRPr="00AB06E6" w14:paraId="4EE01FC2" w14:textId="77777777" w:rsidTr="0067302B">
        <w:trPr>
          <w:jc w:val="center"/>
        </w:trPr>
        <w:tc>
          <w:tcPr>
            <w:tcW w:w="1414" w:type="dxa"/>
            <w:vAlign w:val="bottom"/>
          </w:tcPr>
          <w:p w14:paraId="039DA4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51C5F19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955415,5</w:t>
            </w:r>
          </w:p>
        </w:tc>
        <w:tc>
          <w:tcPr>
            <w:tcW w:w="1983" w:type="dxa"/>
            <w:vAlign w:val="bottom"/>
          </w:tcPr>
          <w:p w14:paraId="31D18B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2687436,07</w:t>
            </w:r>
          </w:p>
        </w:tc>
      </w:tr>
      <w:tr w:rsidR="00AB06E6" w:rsidRPr="00AB06E6" w14:paraId="412279EA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2F32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38C101E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955418,5</w:t>
            </w:r>
          </w:p>
        </w:tc>
        <w:tc>
          <w:tcPr>
            <w:tcW w:w="1983" w:type="dxa"/>
            <w:vAlign w:val="bottom"/>
          </w:tcPr>
          <w:p w14:paraId="5F725B3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2687437,42</w:t>
            </w:r>
          </w:p>
        </w:tc>
      </w:tr>
      <w:tr w:rsidR="00AB06E6" w:rsidRPr="00AB06E6" w14:paraId="34D97A6F" w14:textId="77777777" w:rsidTr="0067302B">
        <w:trPr>
          <w:jc w:val="center"/>
        </w:trPr>
        <w:tc>
          <w:tcPr>
            <w:tcW w:w="1414" w:type="dxa"/>
            <w:vAlign w:val="bottom"/>
          </w:tcPr>
          <w:p w14:paraId="62ABE88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7804CA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955441,01</w:t>
            </w:r>
          </w:p>
        </w:tc>
        <w:tc>
          <w:tcPr>
            <w:tcW w:w="1983" w:type="dxa"/>
            <w:vAlign w:val="bottom"/>
          </w:tcPr>
          <w:p w14:paraId="6AD97E9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2687452,74</w:t>
            </w:r>
          </w:p>
        </w:tc>
      </w:tr>
      <w:tr w:rsidR="00AB06E6" w:rsidRPr="00AB06E6" w14:paraId="36A503D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3AD4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14:paraId="69FB27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955478,25</w:t>
            </w:r>
          </w:p>
        </w:tc>
        <w:tc>
          <w:tcPr>
            <w:tcW w:w="1983" w:type="dxa"/>
            <w:vAlign w:val="bottom"/>
          </w:tcPr>
          <w:p w14:paraId="633300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2687477,35</w:t>
            </w:r>
          </w:p>
        </w:tc>
      </w:tr>
      <w:tr w:rsidR="00AB06E6" w:rsidRPr="00AB06E6" w14:paraId="58A6243D" w14:textId="77777777" w:rsidTr="0067302B">
        <w:trPr>
          <w:jc w:val="center"/>
        </w:trPr>
        <w:tc>
          <w:tcPr>
            <w:tcW w:w="1414" w:type="dxa"/>
            <w:vAlign w:val="bottom"/>
          </w:tcPr>
          <w:p w14:paraId="7391DE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3E1A23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955486,84</w:t>
            </w:r>
          </w:p>
        </w:tc>
        <w:tc>
          <w:tcPr>
            <w:tcW w:w="1983" w:type="dxa"/>
            <w:vAlign w:val="bottom"/>
          </w:tcPr>
          <w:p w14:paraId="0BDDD7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2687483,05</w:t>
            </w:r>
          </w:p>
        </w:tc>
      </w:tr>
      <w:tr w:rsidR="00AB06E6" w:rsidRPr="00AB06E6" w14:paraId="2E07EEB5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C90F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149" w:type="dxa"/>
            <w:vAlign w:val="bottom"/>
          </w:tcPr>
          <w:p w14:paraId="5462A0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955502,33</w:t>
            </w:r>
          </w:p>
        </w:tc>
        <w:tc>
          <w:tcPr>
            <w:tcW w:w="1983" w:type="dxa"/>
            <w:vAlign w:val="bottom"/>
          </w:tcPr>
          <w:p w14:paraId="66A39E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2687495,19</w:t>
            </w:r>
          </w:p>
        </w:tc>
      </w:tr>
      <w:tr w:rsidR="00AB06E6" w:rsidRPr="00AB06E6" w14:paraId="56E7BB7C" w14:textId="77777777" w:rsidTr="0067302B">
        <w:trPr>
          <w:jc w:val="center"/>
        </w:trPr>
        <w:tc>
          <w:tcPr>
            <w:tcW w:w="1414" w:type="dxa"/>
            <w:vAlign w:val="bottom"/>
          </w:tcPr>
          <w:p w14:paraId="015D66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7724BC2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955492,25</w:t>
            </w:r>
          </w:p>
        </w:tc>
        <w:tc>
          <w:tcPr>
            <w:tcW w:w="1983" w:type="dxa"/>
            <w:vAlign w:val="bottom"/>
          </w:tcPr>
          <w:p w14:paraId="575444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2687577,82</w:t>
            </w:r>
          </w:p>
        </w:tc>
      </w:tr>
      <w:tr w:rsidR="00AB06E6" w:rsidRPr="00AB06E6" w14:paraId="7473D80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3105D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5E03F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955487,62</w:t>
            </w:r>
          </w:p>
        </w:tc>
        <w:tc>
          <w:tcPr>
            <w:tcW w:w="1983" w:type="dxa"/>
            <w:vAlign w:val="bottom"/>
          </w:tcPr>
          <w:p w14:paraId="36FBC9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2687589,03</w:t>
            </w:r>
          </w:p>
        </w:tc>
      </w:tr>
      <w:tr w:rsidR="00AB06E6" w:rsidRPr="00AB06E6" w14:paraId="4C728D6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B3315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11C045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955483,56</w:t>
            </w:r>
          </w:p>
        </w:tc>
        <w:tc>
          <w:tcPr>
            <w:tcW w:w="1983" w:type="dxa"/>
            <w:vAlign w:val="bottom"/>
          </w:tcPr>
          <w:p w14:paraId="183BE2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2687595,8</w:t>
            </w:r>
          </w:p>
        </w:tc>
      </w:tr>
      <w:tr w:rsidR="00AB06E6" w:rsidRPr="00AB06E6" w14:paraId="5B74379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1A7DB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7F90F6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955446,47</w:t>
            </w:r>
          </w:p>
        </w:tc>
        <w:tc>
          <w:tcPr>
            <w:tcW w:w="1983" w:type="dxa"/>
            <w:vAlign w:val="bottom"/>
          </w:tcPr>
          <w:p w14:paraId="773F88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2687576,42</w:t>
            </w:r>
          </w:p>
        </w:tc>
      </w:tr>
      <w:tr w:rsidR="00AB06E6" w:rsidRPr="00AB06E6" w14:paraId="4DDB56BF" w14:textId="77777777" w:rsidTr="0067302B">
        <w:trPr>
          <w:jc w:val="center"/>
        </w:trPr>
        <w:tc>
          <w:tcPr>
            <w:tcW w:w="1414" w:type="dxa"/>
            <w:vAlign w:val="bottom"/>
          </w:tcPr>
          <w:p w14:paraId="1484CF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461F1D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955441,62</w:t>
            </w:r>
          </w:p>
        </w:tc>
        <w:tc>
          <w:tcPr>
            <w:tcW w:w="1983" w:type="dxa"/>
            <w:vAlign w:val="bottom"/>
          </w:tcPr>
          <w:p w14:paraId="32CBC1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2687575,93</w:t>
            </w:r>
          </w:p>
        </w:tc>
      </w:tr>
      <w:tr w:rsidR="00AB06E6" w:rsidRPr="00AB06E6" w14:paraId="5383E569" w14:textId="77777777" w:rsidTr="0067302B">
        <w:trPr>
          <w:jc w:val="center"/>
        </w:trPr>
        <w:tc>
          <w:tcPr>
            <w:tcW w:w="1414" w:type="dxa"/>
            <w:vAlign w:val="bottom"/>
          </w:tcPr>
          <w:p w14:paraId="729BB9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5B217A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955429,51</w:t>
            </w:r>
          </w:p>
        </w:tc>
        <w:tc>
          <w:tcPr>
            <w:tcW w:w="1983" w:type="dxa"/>
            <w:vAlign w:val="bottom"/>
          </w:tcPr>
          <w:p w14:paraId="2E56D0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2687570,2</w:t>
            </w:r>
          </w:p>
        </w:tc>
      </w:tr>
      <w:tr w:rsidR="00AB06E6" w:rsidRPr="00AB06E6" w14:paraId="6AF80502" w14:textId="77777777" w:rsidTr="0067302B">
        <w:trPr>
          <w:jc w:val="center"/>
        </w:trPr>
        <w:tc>
          <w:tcPr>
            <w:tcW w:w="1414" w:type="dxa"/>
            <w:vAlign w:val="bottom"/>
          </w:tcPr>
          <w:p w14:paraId="0604C96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00AE7F1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955431,28</w:t>
            </w:r>
          </w:p>
        </w:tc>
        <w:tc>
          <w:tcPr>
            <w:tcW w:w="1983" w:type="dxa"/>
            <w:vAlign w:val="bottom"/>
          </w:tcPr>
          <w:p w14:paraId="414E11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2687553,42</w:t>
            </w:r>
          </w:p>
        </w:tc>
      </w:tr>
      <w:tr w:rsidR="00AB06E6" w:rsidRPr="00AB06E6" w14:paraId="064DD0A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E51DB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3BB165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955448,3</w:t>
            </w:r>
          </w:p>
        </w:tc>
        <w:tc>
          <w:tcPr>
            <w:tcW w:w="1983" w:type="dxa"/>
            <w:vAlign w:val="bottom"/>
          </w:tcPr>
          <w:p w14:paraId="1F9085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2687559,95</w:t>
            </w:r>
          </w:p>
        </w:tc>
      </w:tr>
      <w:tr w:rsidR="00AB06E6" w:rsidRPr="00AB06E6" w14:paraId="27CBED0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249F9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1B04A9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955440,64</w:t>
            </w:r>
          </w:p>
        </w:tc>
        <w:tc>
          <w:tcPr>
            <w:tcW w:w="1983" w:type="dxa"/>
            <w:vAlign w:val="bottom"/>
          </w:tcPr>
          <w:p w14:paraId="1CEC14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2687284,78</w:t>
            </w:r>
          </w:p>
        </w:tc>
      </w:tr>
      <w:tr w:rsidR="00AB06E6" w:rsidRPr="00AB06E6" w14:paraId="683B7FB4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511F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24362C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955450,37</w:t>
            </w:r>
          </w:p>
        </w:tc>
        <w:tc>
          <w:tcPr>
            <w:tcW w:w="1983" w:type="dxa"/>
            <w:vAlign w:val="bottom"/>
          </w:tcPr>
          <w:p w14:paraId="4D5C47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2687296,1</w:t>
            </w:r>
          </w:p>
        </w:tc>
      </w:tr>
      <w:tr w:rsidR="00AB06E6" w:rsidRPr="00AB06E6" w14:paraId="4FB8D3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D9EFC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6744BC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955454,26</w:t>
            </w:r>
          </w:p>
        </w:tc>
        <w:tc>
          <w:tcPr>
            <w:tcW w:w="1983" w:type="dxa"/>
            <w:vAlign w:val="bottom"/>
          </w:tcPr>
          <w:p w14:paraId="53005B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2687324,42</w:t>
            </w:r>
          </w:p>
        </w:tc>
      </w:tr>
      <w:tr w:rsidR="00AB06E6" w:rsidRPr="00AB06E6" w14:paraId="617C046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920E2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7E34AB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955455,25</w:t>
            </w:r>
          </w:p>
        </w:tc>
        <w:tc>
          <w:tcPr>
            <w:tcW w:w="1983" w:type="dxa"/>
            <w:vAlign w:val="bottom"/>
          </w:tcPr>
          <w:p w14:paraId="45B590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2687327,81</w:t>
            </w:r>
          </w:p>
        </w:tc>
      </w:tr>
      <w:tr w:rsidR="00AB06E6" w:rsidRPr="00AB06E6" w14:paraId="00793E3A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C1CF2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3F355F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955450,57</w:t>
            </w:r>
          </w:p>
        </w:tc>
        <w:tc>
          <w:tcPr>
            <w:tcW w:w="1983" w:type="dxa"/>
            <w:vAlign w:val="bottom"/>
          </w:tcPr>
          <w:p w14:paraId="7DA6BB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2687341,71</w:t>
            </w:r>
          </w:p>
        </w:tc>
      </w:tr>
      <w:tr w:rsidR="00AB06E6" w:rsidRPr="00AB06E6" w14:paraId="34FC9190" w14:textId="77777777" w:rsidTr="0067302B">
        <w:trPr>
          <w:jc w:val="center"/>
        </w:trPr>
        <w:tc>
          <w:tcPr>
            <w:tcW w:w="1414" w:type="dxa"/>
            <w:vAlign w:val="bottom"/>
          </w:tcPr>
          <w:p w14:paraId="4654DA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405569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955431,74</w:t>
            </w:r>
          </w:p>
        </w:tc>
        <w:tc>
          <w:tcPr>
            <w:tcW w:w="1983" w:type="dxa"/>
            <w:vAlign w:val="bottom"/>
          </w:tcPr>
          <w:p w14:paraId="27CE6B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2687376,15</w:t>
            </w:r>
          </w:p>
        </w:tc>
      </w:tr>
      <w:tr w:rsidR="00AB06E6" w:rsidRPr="00AB06E6" w14:paraId="216B67E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8690E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514C6F7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955386,25</w:t>
            </w:r>
          </w:p>
        </w:tc>
        <w:tc>
          <w:tcPr>
            <w:tcW w:w="1983" w:type="dxa"/>
            <w:vAlign w:val="bottom"/>
          </w:tcPr>
          <w:p w14:paraId="7C5D46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2687343,88</w:t>
            </w:r>
          </w:p>
        </w:tc>
      </w:tr>
      <w:tr w:rsidR="00AB06E6" w:rsidRPr="00AB06E6" w14:paraId="10058B45" w14:textId="77777777" w:rsidTr="0067302B">
        <w:trPr>
          <w:jc w:val="center"/>
        </w:trPr>
        <w:tc>
          <w:tcPr>
            <w:tcW w:w="1414" w:type="dxa"/>
            <w:vAlign w:val="bottom"/>
          </w:tcPr>
          <w:p w14:paraId="307CF1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4437DF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955390,76</w:t>
            </w:r>
          </w:p>
        </w:tc>
        <w:tc>
          <w:tcPr>
            <w:tcW w:w="1983" w:type="dxa"/>
            <w:vAlign w:val="bottom"/>
          </w:tcPr>
          <w:p w14:paraId="2E806D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2687335,04</w:t>
            </w:r>
          </w:p>
        </w:tc>
      </w:tr>
      <w:tr w:rsidR="00AB06E6" w:rsidRPr="00AB06E6" w14:paraId="3CB48B64" w14:textId="77777777" w:rsidTr="0067302B">
        <w:trPr>
          <w:jc w:val="center"/>
        </w:trPr>
        <w:tc>
          <w:tcPr>
            <w:tcW w:w="1414" w:type="dxa"/>
            <w:vAlign w:val="bottom"/>
          </w:tcPr>
          <w:p w14:paraId="3FBC80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3DA23A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955399,28</w:t>
            </w:r>
          </w:p>
        </w:tc>
        <w:tc>
          <w:tcPr>
            <w:tcW w:w="1983" w:type="dxa"/>
            <w:vAlign w:val="bottom"/>
          </w:tcPr>
          <w:p w14:paraId="13A85A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2687319,44</w:t>
            </w:r>
          </w:p>
        </w:tc>
      </w:tr>
      <w:tr w:rsidR="00AB06E6" w:rsidRPr="00AB06E6" w14:paraId="321FA5E2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5440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3C4087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955409,68</w:t>
            </w:r>
          </w:p>
        </w:tc>
        <w:tc>
          <w:tcPr>
            <w:tcW w:w="1983" w:type="dxa"/>
            <w:vAlign w:val="bottom"/>
          </w:tcPr>
          <w:p w14:paraId="12A3D49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2687294</w:t>
            </w:r>
          </w:p>
        </w:tc>
      </w:tr>
      <w:tr w:rsidR="00AB06E6" w:rsidRPr="00AB06E6" w14:paraId="21DC7102" w14:textId="77777777" w:rsidTr="0067302B">
        <w:trPr>
          <w:jc w:val="center"/>
        </w:trPr>
        <w:tc>
          <w:tcPr>
            <w:tcW w:w="1414" w:type="dxa"/>
            <w:vAlign w:val="bottom"/>
          </w:tcPr>
          <w:p w14:paraId="032BA0B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3BC0C5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955418,67</w:t>
            </w:r>
          </w:p>
        </w:tc>
        <w:tc>
          <w:tcPr>
            <w:tcW w:w="1983" w:type="dxa"/>
            <w:vAlign w:val="bottom"/>
          </w:tcPr>
          <w:p w14:paraId="6D639F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2687277,1</w:t>
            </w:r>
          </w:p>
        </w:tc>
      </w:tr>
      <w:tr w:rsidR="00AB06E6" w:rsidRPr="00AB06E6" w14:paraId="5C99B11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0E820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042974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955428,25</w:t>
            </w:r>
          </w:p>
        </w:tc>
        <w:tc>
          <w:tcPr>
            <w:tcW w:w="1983" w:type="dxa"/>
            <w:vAlign w:val="bottom"/>
          </w:tcPr>
          <w:p w14:paraId="456F5E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2687382,57</w:t>
            </w:r>
          </w:p>
        </w:tc>
      </w:tr>
      <w:tr w:rsidR="00AB06E6" w:rsidRPr="00AB06E6" w14:paraId="1099E12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F2CB1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40B0C0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955402,55</w:t>
            </w:r>
          </w:p>
        </w:tc>
        <w:tc>
          <w:tcPr>
            <w:tcW w:w="1983" w:type="dxa"/>
            <w:vAlign w:val="bottom"/>
          </w:tcPr>
          <w:p w14:paraId="57D139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2687433,21</w:t>
            </w:r>
          </w:p>
        </w:tc>
      </w:tr>
      <w:tr w:rsidR="00AB06E6" w:rsidRPr="00AB06E6" w14:paraId="032A8675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5EF2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279487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955345,25</w:t>
            </w:r>
          </w:p>
        </w:tc>
        <w:tc>
          <w:tcPr>
            <w:tcW w:w="1983" w:type="dxa"/>
            <w:vAlign w:val="bottom"/>
          </w:tcPr>
          <w:p w14:paraId="082B60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2687427,54</w:t>
            </w:r>
          </w:p>
        </w:tc>
      </w:tr>
      <w:tr w:rsidR="00AB06E6" w:rsidRPr="00AB06E6" w14:paraId="09F26C5D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74E38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4C49DE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955355,83</w:t>
            </w:r>
          </w:p>
        </w:tc>
        <w:tc>
          <w:tcPr>
            <w:tcW w:w="1983" w:type="dxa"/>
            <w:vAlign w:val="bottom"/>
          </w:tcPr>
          <w:p w14:paraId="48FC16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2687385,56</w:t>
            </w:r>
          </w:p>
        </w:tc>
      </w:tr>
      <w:tr w:rsidR="00AB06E6" w:rsidRPr="00AB06E6" w14:paraId="2899F8E3" w14:textId="77777777" w:rsidTr="0067302B">
        <w:trPr>
          <w:jc w:val="center"/>
        </w:trPr>
        <w:tc>
          <w:tcPr>
            <w:tcW w:w="1414" w:type="dxa"/>
            <w:vAlign w:val="bottom"/>
          </w:tcPr>
          <w:p w14:paraId="3433F4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48309A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955362,44</w:t>
            </w:r>
          </w:p>
        </w:tc>
        <w:tc>
          <w:tcPr>
            <w:tcW w:w="1983" w:type="dxa"/>
            <w:vAlign w:val="bottom"/>
          </w:tcPr>
          <w:p w14:paraId="0BAA8AC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2687375,32</w:t>
            </w:r>
          </w:p>
        </w:tc>
      </w:tr>
      <w:tr w:rsidR="00AB06E6" w:rsidRPr="00AB06E6" w14:paraId="64CBFA4B" w14:textId="77777777" w:rsidTr="0067302B">
        <w:trPr>
          <w:jc w:val="center"/>
        </w:trPr>
        <w:tc>
          <w:tcPr>
            <w:tcW w:w="1414" w:type="dxa"/>
            <w:vAlign w:val="bottom"/>
          </w:tcPr>
          <w:p w14:paraId="35EDF01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04204A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955367,07</w:t>
            </w:r>
          </w:p>
        </w:tc>
        <w:tc>
          <w:tcPr>
            <w:tcW w:w="1983" w:type="dxa"/>
            <w:vAlign w:val="bottom"/>
          </w:tcPr>
          <w:p w14:paraId="65E0313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2687370,02</w:t>
            </w:r>
          </w:p>
        </w:tc>
      </w:tr>
      <w:tr w:rsidR="00AB06E6" w:rsidRPr="00AB06E6" w14:paraId="04627194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4DF2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496691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955374,5</w:t>
            </w:r>
          </w:p>
        </w:tc>
        <w:tc>
          <w:tcPr>
            <w:tcW w:w="1983" w:type="dxa"/>
            <w:vAlign w:val="bottom"/>
          </w:tcPr>
          <w:p w14:paraId="7EFB29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2687362,68</w:t>
            </w:r>
          </w:p>
        </w:tc>
      </w:tr>
      <w:tr w:rsidR="00AB06E6" w:rsidRPr="00AB06E6" w14:paraId="4B161057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ABE1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0FF6E82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955379,73</w:t>
            </w:r>
          </w:p>
        </w:tc>
        <w:tc>
          <w:tcPr>
            <w:tcW w:w="1983" w:type="dxa"/>
            <w:vAlign w:val="bottom"/>
          </w:tcPr>
          <w:p w14:paraId="0E3610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2687359,26</w:t>
            </w:r>
          </w:p>
        </w:tc>
      </w:tr>
      <w:tr w:rsidR="00AB06E6" w:rsidRPr="00AB06E6" w14:paraId="262705A4" w14:textId="77777777" w:rsidTr="0067302B">
        <w:trPr>
          <w:jc w:val="center"/>
        </w:trPr>
        <w:tc>
          <w:tcPr>
            <w:tcW w:w="1414" w:type="dxa"/>
            <w:vAlign w:val="bottom"/>
          </w:tcPr>
          <w:p w14:paraId="287DBC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7AB89E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955384,67</w:t>
            </w:r>
          </w:p>
        </w:tc>
        <w:tc>
          <w:tcPr>
            <w:tcW w:w="1983" w:type="dxa"/>
            <w:vAlign w:val="bottom"/>
          </w:tcPr>
          <w:p w14:paraId="179E12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2687358,28</w:t>
            </w:r>
          </w:p>
        </w:tc>
      </w:tr>
      <w:tr w:rsidR="00AB06E6" w:rsidRPr="00AB06E6" w14:paraId="3DB953BF" w14:textId="77777777" w:rsidTr="0067302B">
        <w:trPr>
          <w:jc w:val="center"/>
        </w:trPr>
        <w:tc>
          <w:tcPr>
            <w:tcW w:w="1414" w:type="dxa"/>
            <w:vAlign w:val="bottom"/>
          </w:tcPr>
          <w:p w14:paraId="42102F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02011A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955391,76</w:t>
            </w:r>
          </w:p>
        </w:tc>
        <w:tc>
          <w:tcPr>
            <w:tcW w:w="1983" w:type="dxa"/>
            <w:vAlign w:val="bottom"/>
          </w:tcPr>
          <w:p w14:paraId="7F50116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2687358,76</w:t>
            </w:r>
          </w:p>
        </w:tc>
      </w:tr>
      <w:tr w:rsidR="00AB06E6" w:rsidRPr="00AB06E6" w14:paraId="527C6D9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CEAC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58B74D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955409,65</w:t>
            </w:r>
          </w:p>
        </w:tc>
        <w:tc>
          <w:tcPr>
            <w:tcW w:w="1983" w:type="dxa"/>
            <w:vAlign w:val="bottom"/>
          </w:tcPr>
          <w:p w14:paraId="0B302EB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2687370,89</w:t>
            </w:r>
          </w:p>
        </w:tc>
      </w:tr>
      <w:tr w:rsidR="00AB06E6" w:rsidRPr="00AB06E6" w14:paraId="5240A5B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84BD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217339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955410,27</w:t>
            </w:r>
          </w:p>
        </w:tc>
        <w:tc>
          <w:tcPr>
            <w:tcW w:w="1983" w:type="dxa"/>
            <w:vAlign w:val="bottom"/>
          </w:tcPr>
          <w:p w14:paraId="5C7366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2687369,97</w:t>
            </w:r>
          </w:p>
        </w:tc>
      </w:tr>
      <w:tr w:rsidR="00AB06E6" w:rsidRPr="00AB06E6" w14:paraId="1EC29F2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521E42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503A66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955413,76</w:t>
            </w:r>
          </w:p>
        </w:tc>
        <w:tc>
          <w:tcPr>
            <w:tcW w:w="1983" w:type="dxa"/>
            <w:vAlign w:val="bottom"/>
          </w:tcPr>
          <w:p w14:paraId="6B68639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2687372,18</w:t>
            </w:r>
          </w:p>
        </w:tc>
      </w:tr>
      <w:tr w:rsidR="00AB06E6" w:rsidRPr="00AB06E6" w14:paraId="79D93C7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5FA3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0EFF49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955419,97</w:t>
            </w:r>
          </w:p>
        </w:tc>
        <w:tc>
          <w:tcPr>
            <w:tcW w:w="1983" w:type="dxa"/>
            <w:vAlign w:val="bottom"/>
          </w:tcPr>
          <w:p w14:paraId="72BDE3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2686425,82</w:t>
            </w:r>
          </w:p>
        </w:tc>
      </w:tr>
      <w:tr w:rsidR="00AB06E6" w:rsidRPr="00AB06E6" w14:paraId="5CA91BE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DF25B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75A9701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955403,12</w:t>
            </w:r>
          </w:p>
        </w:tc>
        <w:tc>
          <w:tcPr>
            <w:tcW w:w="1983" w:type="dxa"/>
            <w:vAlign w:val="bottom"/>
          </w:tcPr>
          <w:p w14:paraId="003DC4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2686428,14</w:t>
            </w:r>
          </w:p>
        </w:tc>
      </w:tr>
      <w:tr w:rsidR="00AB06E6" w:rsidRPr="00AB06E6" w14:paraId="4BF262D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EA125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672380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955325,34</w:t>
            </w:r>
          </w:p>
        </w:tc>
        <w:tc>
          <w:tcPr>
            <w:tcW w:w="1983" w:type="dxa"/>
            <w:vAlign w:val="bottom"/>
          </w:tcPr>
          <w:p w14:paraId="57FE25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2686364,63</w:t>
            </w:r>
          </w:p>
        </w:tc>
      </w:tr>
      <w:tr w:rsidR="00AB06E6" w:rsidRPr="00AB06E6" w14:paraId="7467D183" w14:textId="77777777" w:rsidTr="0067302B">
        <w:trPr>
          <w:jc w:val="center"/>
        </w:trPr>
        <w:tc>
          <w:tcPr>
            <w:tcW w:w="1414" w:type="dxa"/>
            <w:vAlign w:val="bottom"/>
          </w:tcPr>
          <w:p w14:paraId="2CC5BD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8FBF0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955317,53</w:t>
            </w:r>
          </w:p>
        </w:tc>
        <w:tc>
          <w:tcPr>
            <w:tcW w:w="1983" w:type="dxa"/>
            <w:vAlign w:val="bottom"/>
          </w:tcPr>
          <w:p w14:paraId="3445CA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2686365,7</w:t>
            </w:r>
          </w:p>
        </w:tc>
      </w:tr>
      <w:tr w:rsidR="00AB06E6" w:rsidRPr="00AB06E6" w14:paraId="32458E2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DDD8F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47C4730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955317,51</w:t>
            </w:r>
          </w:p>
        </w:tc>
        <w:tc>
          <w:tcPr>
            <w:tcW w:w="1983" w:type="dxa"/>
            <w:vAlign w:val="bottom"/>
          </w:tcPr>
          <w:p w14:paraId="567DC6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2686366,9</w:t>
            </w:r>
          </w:p>
        </w:tc>
      </w:tr>
      <w:tr w:rsidR="00AB06E6" w:rsidRPr="00AB06E6" w14:paraId="65DC8FD3" w14:textId="77777777" w:rsidTr="0067302B">
        <w:trPr>
          <w:jc w:val="center"/>
        </w:trPr>
        <w:tc>
          <w:tcPr>
            <w:tcW w:w="1414" w:type="dxa"/>
            <w:vAlign w:val="bottom"/>
          </w:tcPr>
          <w:p w14:paraId="316C158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1A8303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955319,46</w:t>
            </w:r>
          </w:p>
        </w:tc>
        <w:tc>
          <w:tcPr>
            <w:tcW w:w="1983" w:type="dxa"/>
            <w:vAlign w:val="bottom"/>
          </w:tcPr>
          <w:p w14:paraId="2F302A8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2686382,54</w:t>
            </w:r>
          </w:p>
        </w:tc>
      </w:tr>
      <w:tr w:rsidR="00AB06E6" w:rsidRPr="00AB06E6" w14:paraId="1AEB8BA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9868B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19A1FB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955323,51</w:t>
            </w:r>
          </w:p>
        </w:tc>
        <w:tc>
          <w:tcPr>
            <w:tcW w:w="1983" w:type="dxa"/>
            <w:vAlign w:val="bottom"/>
          </w:tcPr>
          <w:p w14:paraId="762F981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2686393,6</w:t>
            </w:r>
          </w:p>
        </w:tc>
      </w:tr>
      <w:tr w:rsidR="00AB06E6" w:rsidRPr="00AB06E6" w14:paraId="50949F1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958FD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45F6799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955323,89</w:t>
            </w:r>
          </w:p>
        </w:tc>
        <w:tc>
          <w:tcPr>
            <w:tcW w:w="1983" w:type="dxa"/>
            <w:vAlign w:val="bottom"/>
          </w:tcPr>
          <w:p w14:paraId="1BA2D36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2686400,55</w:t>
            </w:r>
          </w:p>
        </w:tc>
      </w:tr>
      <w:tr w:rsidR="00AB06E6" w:rsidRPr="00AB06E6" w14:paraId="2567E5F6" w14:textId="77777777" w:rsidTr="0067302B">
        <w:trPr>
          <w:jc w:val="center"/>
        </w:trPr>
        <w:tc>
          <w:tcPr>
            <w:tcW w:w="1414" w:type="dxa"/>
            <w:vAlign w:val="bottom"/>
          </w:tcPr>
          <w:p w14:paraId="70A8D1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1781F31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955324,61</w:t>
            </w:r>
          </w:p>
        </w:tc>
        <w:tc>
          <w:tcPr>
            <w:tcW w:w="1983" w:type="dxa"/>
            <w:vAlign w:val="bottom"/>
          </w:tcPr>
          <w:p w14:paraId="6F5831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2686426,97</w:t>
            </w:r>
          </w:p>
        </w:tc>
      </w:tr>
      <w:tr w:rsidR="00AB06E6" w:rsidRPr="00AB06E6" w14:paraId="3A5F66E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DEDCE6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471537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955327,62</w:t>
            </w:r>
          </w:p>
        </w:tc>
        <w:tc>
          <w:tcPr>
            <w:tcW w:w="1983" w:type="dxa"/>
            <w:vAlign w:val="bottom"/>
          </w:tcPr>
          <w:p w14:paraId="13FBB5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2686455,38</w:t>
            </w:r>
          </w:p>
        </w:tc>
      </w:tr>
      <w:tr w:rsidR="00AB06E6" w:rsidRPr="00AB06E6" w14:paraId="738C3734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FACE0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48BEF24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955331,1</w:t>
            </w:r>
          </w:p>
        </w:tc>
        <w:tc>
          <w:tcPr>
            <w:tcW w:w="1983" w:type="dxa"/>
            <w:vAlign w:val="bottom"/>
          </w:tcPr>
          <w:p w14:paraId="6060904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2686485,97</w:t>
            </w:r>
          </w:p>
        </w:tc>
      </w:tr>
      <w:tr w:rsidR="00AB06E6" w:rsidRPr="00AB06E6" w14:paraId="53FB26C3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2EBB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4CD46B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955333,84</w:t>
            </w:r>
          </w:p>
        </w:tc>
        <w:tc>
          <w:tcPr>
            <w:tcW w:w="1983" w:type="dxa"/>
            <w:vAlign w:val="bottom"/>
          </w:tcPr>
          <w:p w14:paraId="0C1D1D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2686515,89</w:t>
            </w:r>
          </w:p>
        </w:tc>
      </w:tr>
      <w:tr w:rsidR="00AB06E6" w:rsidRPr="00AB06E6" w14:paraId="3C2B509A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0ADB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6C8E2E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955335,06</w:t>
            </w:r>
          </w:p>
        </w:tc>
        <w:tc>
          <w:tcPr>
            <w:tcW w:w="1983" w:type="dxa"/>
            <w:vAlign w:val="bottom"/>
          </w:tcPr>
          <w:p w14:paraId="258A0D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2686538,22</w:t>
            </w:r>
          </w:p>
        </w:tc>
      </w:tr>
      <w:tr w:rsidR="00AB06E6" w:rsidRPr="00AB06E6" w14:paraId="62D15823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C003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35552F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955338,99</w:t>
            </w:r>
          </w:p>
        </w:tc>
        <w:tc>
          <w:tcPr>
            <w:tcW w:w="1983" w:type="dxa"/>
            <w:vAlign w:val="bottom"/>
          </w:tcPr>
          <w:p w14:paraId="20150E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2686563,61</w:t>
            </w:r>
          </w:p>
        </w:tc>
      </w:tr>
      <w:tr w:rsidR="00AB06E6" w:rsidRPr="00AB06E6" w14:paraId="063808FA" w14:textId="77777777" w:rsidTr="0067302B">
        <w:trPr>
          <w:jc w:val="center"/>
        </w:trPr>
        <w:tc>
          <w:tcPr>
            <w:tcW w:w="1414" w:type="dxa"/>
            <w:vAlign w:val="bottom"/>
          </w:tcPr>
          <w:p w14:paraId="142F26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6FD9A3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955344,46</w:t>
            </w:r>
          </w:p>
        </w:tc>
        <w:tc>
          <w:tcPr>
            <w:tcW w:w="1983" w:type="dxa"/>
            <w:vAlign w:val="bottom"/>
          </w:tcPr>
          <w:p w14:paraId="0B70ECC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2686597,34</w:t>
            </w:r>
          </w:p>
        </w:tc>
      </w:tr>
      <w:tr w:rsidR="00AB06E6" w:rsidRPr="00AB06E6" w14:paraId="499A91D5" w14:textId="77777777" w:rsidTr="0067302B">
        <w:trPr>
          <w:jc w:val="center"/>
        </w:trPr>
        <w:tc>
          <w:tcPr>
            <w:tcW w:w="1414" w:type="dxa"/>
            <w:vAlign w:val="bottom"/>
          </w:tcPr>
          <w:p w14:paraId="2EBD16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270C18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955345,86</w:t>
            </w:r>
          </w:p>
        </w:tc>
        <w:tc>
          <w:tcPr>
            <w:tcW w:w="1983" w:type="dxa"/>
            <w:vAlign w:val="bottom"/>
          </w:tcPr>
          <w:p w14:paraId="1611F2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2686622,96</w:t>
            </w:r>
          </w:p>
        </w:tc>
      </w:tr>
      <w:tr w:rsidR="00AB06E6" w:rsidRPr="00AB06E6" w14:paraId="6456EE90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D969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49" w:type="dxa"/>
            <w:vAlign w:val="bottom"/>
          </w:tcPr>
          <w:p w14:paraId="34A98F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955347,94</w:t>
            </w:r>
          </w:p>
        </w:tc>
        <w:tc>
          <w:tcPr>
            <w:tcW w:w="1983" w:type="dxa"/>
            <w:vAlign w:val="bottom"/>
          </w:tcPr>
          <w:p w14:paraId="67EF59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2686667,64</w:t>
            </w:r>
          </w:p>
        </w:tc>
      </w:tr>
      <w:tr w:rsidR="00AB06E6" w:rsidRPr="00AB06E6" w14:paraId="32BF5206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0AF9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149" w:type="dxa"/>
            <w:vAlign w:val="bottom"/>
          </w:tcPr>
          <w:p w14:paraId="1E12B8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955349,79</w:t>
            </w:r>
          </w:p>
        </w:tc>
        <w:tc>
          <w:tcPr>
            <w:tcW w:w="1983" w:type="dxa"/>
            <w:vAlign w:val="bottom"/>
          </w:tcPr>
          <w:p w14:paraId="4F4F5D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2686688,07</w:t>
            </w:r>
          </w:p>
        </w:tc>
      </w:tr>
      <w:tr w:rsidR="00AB06E6" w:rsidRPr="00AB06E6" w14:paraId="1096B399" w14:textId="77777777" w:rsidTr="0067302B">
        <w:trPr>
          <w:jc w:val="center"/>
        </w:trPr>
        <w:tc>
          <w:tcPr>
            <w:tcW w:w="1414" w:type="dxa"/>
            <w:vAlign w:val="bottom"/>
          </w:tcPr>
          <w:p w14:paraId="70BA71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2149" w:type="dxa"/>
            <w:vAlign w:val="bottom"/>
          </w:tcPr>
          <w:p w14:paraId="3BA49D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955349,6</w:t>
            </w:r>
          </w:p>
        </w:tc>
        <w:tc>
          <w:tcPr>
            <w:tcW w:w="1983" w:type="dxa"/>
            <w:vAlign w:val="bottom"/>
          </w:tcPr>
          <w:p w14:paraId="3540C3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2686691,4</w:t>
            </w:r>
          </w:p>
        </w:tc>
      </w:tr>
      <w:tr w:rsidR="00AB06E6" w:rsidRPr="00AB06E6" w14:paraId="635EE162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74BD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149" w:type="dxa"/>
            <w:vAlign w:val="bottom"/>
          </w:tcPr>
          <w:p w14:paraId="199634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955352,66</w:t>
            </w:r>
          </w:p>
        </w:tc>
        <w:tc>
          <w:tcPr>
            <w:tcW w:w="1983" w:type="dxa"/>
            <w:vAlign w:val="bottom"/>
          </w:tcPr>
          <w:p w14:paraId="325AE0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2686694,08</w:t>
            </w:r>
          </w:p>
        </w:tc>
      </w:tr>
      <w:tr w:rsidR="00AB06E6" w:rsidRPr="00AB06E6" w14:paraId="5DF61FCE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F963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7F6FCC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955354,08</w:t>
            </w:r>
          </w:p>
        </w:tc>
        <w:tc>
          <w:tcPr>
            <w:tcW w:w="1983" w:type="dxa"/>
            <w:vAlign w:val="bottom"/>
          </w:tcPr>
          <w:p w14:paraId="7F00D4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2686700,21</w:t>
            </w:r>
          </w:p>
        </w:tc>
      </w:tr>
      <w:tr w:rsidR="00AB06E6" w:rsidRPr="00AB06E6" w14:paraId="6570F4DF" w14:textId="77777777" w:rsidTr="0067302B">
        <w:trPr>
          <w:jc w:val="center"/>
        </w:trPr>
        <w:tc>
          <w:tcPr>
            <w:tcW w:w="1414" w:type="dxa"/>
            <w:vAlign w:val="bottom"/>
          </w:tcPr>
          <w:p w14:paraId="462EFE3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13DBA9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955352,87</w:t>
            </w:r>
          </w:p>
        </w:tc>
        <w:tc>
          <w:tcPr>
            <w:tcW w:w="1983" w:type="dxa"/>
            <w:vAlign w:val="bottom"/>
          </w:tcPr>
          <w:p w14:paraId="6CF3F0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2686711,34</w:t>
            </w:r>
          </w:p>
        </w:tc>
      </w:tr>
      <w:tr w:rsidR="00AB06E6" w:rsidRPr="00AB06E6" w14:paraId="1F0A2D0F" w14:textId="77777777" w:rsidTr="0067302B">
        <w:trPr>
          <w:jc w:val="center"/>
        </w:trPr>
        <w:tc>
          <w:tcPr>
            <w:tcW w:w="1414" w:type="dxa"/>
            <w:vAlign w:val="bottom"/>
          </w:tcPr>
          <w:p w14:paraId="396EFC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14:paraId="71D8E2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955351,08</w:t>
            </w:r>
          </w:p>
        </w:tc>
        <w:tc>
          <w:tcPr>
            <w:tcW w:w="1983" w:type="dxa"/>
            <w:vAlign w:val="bottom"/>
          </w:tcPr>
          <w:p w14:paraId="2888B1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2686718,48</w:t>
            </w:r>
          </w:p>
        </w:tc>
      </w:tr>
      <w:tr w:rsidR="00AB06E6" w:rsidRPr="00AB06E6" w14:paraId="79905E8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6F69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212482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955351,3</w:t>
            </w:r>
          </w:p>
        </w:tc>
        <w:tc>
          <w:tcPr>
            <w:tcW w:w="1983" w:type="dxa"/>
            <w:vAlign w:val="bottom"/>
          </w:tcPr>
          <w:p w14:paraId="10A3DE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2686729,13</w:t>
            </w:r>
          </w:p>
        </w:tc>
      </w:tr>
      <w:tr w:rsidR="00AB06E6" w:rsidRPr="00AB06E6" w14:paraId="7FF0A7C7" w14:textId="77777777" w:rsidTr="0067302B">
        <w:trPr>
          <w:jc w:val="center"/>
        </w:trPr>
        <w:tc>
          <w:tcPr>
            <w:tcW w:w="1414" w:type="dxa"/>
            <w:vAlign w:val="bottom"/>
          </w:tcPr>
          <w:p w14:paraId="328697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706D7B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955351,92</w:t>
            </w:r>
          </w:p>
        </w:tc>
        <w:tc>
          <w:tcPr>
            <w:tcW w:w="1983" w:type="dxa"/>
            <w:vAlign w:val="bottom"/>
          </w:tcPr>
          <w:p w14:paraId="33347E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2686747,09</w:t>
            </w:r>
          </w:p>
        </w:tc>
      </w:tr>
      <w:tr w:rsidR="00AB06E6" w:rsidRPr="00AB06E6" w14:paraId="60A786A8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6177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0C2F6D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955353,65</w:t>
            </w:r>
          </w:p>
        </w:tc>
        <w:tc>
          <w:tcPr>
            <w:tcW w:w="1983" w:type="dxa"/>
            <w:vAlign w:val="bottom"/>
          </w:tcPr>
          <w:p w14:paraId="128057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2686752,09</w:t>
            </w:r>
          </w:p>
        </w:tc>
      </w:tr>
      <w:tr w:rsidR="00AB06E6" w:rsidRPr="00AB06E6" w14:paraId="3433F30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5E5B7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28BD3C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955354,95</w:t>
            </w:r>
          </w:p>
        </w:tc>
        <w:tc>
          <w:tcPr>
            <w:tcW w:w="1983" w:type="dxa"/>
            <w:vAlign w:val="bottom"/>
          </w:tcPr>
          <w:p w14:paraId="7EB9AD2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2686756,02</w:t>
            </w:r>
          </w:p>
        </w:tc>
      </w:tr>
      <w:tr w:rsidR="00AB06E6" w:rsidRPr="00AB06E6" w14:paraId="7589C93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0023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486831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955355,77</w:t>
            </w:r>
          </w:p>
        </w:tc>
        <w:tc>
          <w:tcPr>
            <w:tcW w:w="1983" w:type="dxa"/>
            <w:vAlign w:val="bottom"/>
          </w:tcPr>
          <w:p w14:paraId="602E91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2686764,41</w:t>
            </w:r>
          </w:p>
        </w:tc>
      </w:tr>
      <w:tr w:rsidR="00AB06E6" w:rsidRPr="00AB06E6" w14:paraId="637B897F" w14:textId="77777777" w:rsidTr="0067302B">
        <w:trPr>
          <w:jc w:val="center"/>
        </w:trPr>
        <w:tc>
          <w:tcPr>
            <w:tcW w:w="1414" w:type="dxa"/>
            <w:vAlign w:val="bottom"/>
          </w:tcPr>
          <w:p w14:paraId="41F8EE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05F4453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955354,71</w:t>
            </w:r>
          </w:p>
        </w:tc>
        <w:tc>
          <w:tcPr>
            <w:tcW w:w="1983" w:type="dxa"/>
            <w:vAlign w:val="bottom"/>
          </w:tcPr>
          <w:p w14:paraId="070EF2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2686771,49</w:t>
            </w:r>
          </w:p>
        </w:tc>
      </w:tr>
      <w:tr w:rsidR="00AB06E6" w:rsidRPr="00AB06E6" w14:paraId="37DFB3D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556C6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3D0AC0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955355,73</w:t>
            </w:r>
          </w:p>
        </w:tc>
        <w:tc>
          <w:tcPr>
            <w:tcW w:w="1983" w:type="dxa"/>
            <w:vAlign w:val="bottom"/>
          </w:tcPr>
          <w:p w14:paraId="60765D2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2686776,92</w:t>
            </w:r>
          </w:p>
        </w:tc>
      </w:tr>
      <w:tr w:rsidR="00AB06E6" w:rsidRPr="00AB06E6" w14:paraId="4F5A668A" w14:textId="77777777" w:rsidTr="0067302B">
        <w:trPr>
          <w:jc w:val="center"/>
        </w:trPr>
        <w:tc>
          <w:tcPr>
            <w:tcW w:w="1414" w:type="dxa"/>
            <w:vAlign w:val="bottom"/>
          </w:tcPr>
          <w:p w14:paraId="1C0365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14:paraId="494C2A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955360,63</w:t>
            </w:r>
          </w:p>
        </w:tc>
        <w:tc>
          <w:tcPr>
            <w:tcW w:w="1983" w:type="dxa"/>
            <w:vAlign w:val="bottom"/>
          </w:tcPr>
          <w:p w14:paraId="09F677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2686786,79</w:t>
            </w:r>
          </w:p>
        </w:tc>
      </w:tr>
      <w:tr w:rsidR="00AB06E6" w:rsidRPr="00AB06E6" w14:paraId="0729DE0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A1CA08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174790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955362,09</w:t>
            </w:r>
          </w:p>
        </w:tc>
        <w:tc>
          <w:tcPr>
            <w:tcW w:w="1983" w:type="dxa"/>
            <w:vAlign w:val="bottom"/>
          </w:tcPr>
          <w:p w14:paraId="2F8E74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2686793,65</w:t>
            </w:r>
          </w:p>
        </w:tc>
      </w:tr>
      <w:tr w:rsidR="00AB06E6" w:rsidRPr="00AB06E6" w14:paraId="45B56FD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388D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14:paraId="5086825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955361,87</w:t>
            </w:r>
          </w:p>
        </w:tc>
        <w:tc>
          <w:tcPr>
            <w:tcW w:w="1983" w:type="dxa"/>
            <w:vAlign w:val="bottom"/>
          </w:tcPr>
          <w:p w14:paraId="5342D3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2686802,86</w:t>
            </w:r>
          </w:p>
        </w:tc>
      </w:tr>
      <w:tr w:rsidR="00AB06E6" w:rsidRPr="00AB06E6" w14:paraId="46EFB7F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9129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14:paraId="47EE56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955360,34</w:t>
            </w:r>
          </w:p>
        </w:tc>
        <w:tc>
          <w:tcPr>
            <w:tcW w:w="1983" w:type="dxa"/>
            <w:vAlign w:val="bottom"/>
          </w:tcPr>
          <w:p w14:paraId="1D7906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2686814,76</w:t>
            </w:r>
          </w:p>
        </w:tc>
      </w:tr>
      <w:tr w:rsidR="00AB06E6" w:rsidRPr="00AB06E6" w14:paraId="067C3FA3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71EF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14:paraId="2F0865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955362,19</w:t>
            </w:r>
          </w:p>
        </w:tc>
        <w:tc>
          <w:tcPr>
            <w:tcW w:w="1983" w:type="dxa"/>
            <w:vAlign w:val="bottom"/>
          </w:tcPr>
          <w:p w14:paraId="703398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2686821,95</w:t>
            </w:r>
          </w:p>
        </w:tc>
      </w:tr>
      <w:tr w:rsidR="00AB06E6" w:rsidRPr="00AB06E6" w14:paraId="53229E34" w14:textId="77777777" w:rsidTr="0067302B">
        <w:trPr>
          <w:jc w:val="center"/>
        </w:trPr>
        <w:tc>
          <w:tcPr>
            <w:tcW w:w="1414" w:type="dxa"/>
            <w:vAlign w:val="bottom"/>
          </w:tcPr>
          <w:p w14:paraId="67A212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49" w:type="dxa"/>
            <w:vAlign w:val="bottom"/>
          </w:tcPr>
          <w:p w14:paraId="4FAD95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955365,72</w:t>
            </w:r>
          </w:p>
        </w:tc>
        <w:tc>
          <w:tcPr>
            <w:tcW w:w="1983" w:type="dxa"/>
            <w:vAlign w:val="bottom"/>
          </w:tcPr>
          <w:p w14:paraId="514806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2686826,8</w:t>
            </w:r>
          </w:p>
        </w:tc>
      </w:tr>
      <w:tr w:rsidR="00AB06E6" w:rsidRPr="00AB06E6" w14:paraId="18FDD8B4" w14:textId="77777777" w:rsidTr="0067302B">
        <w:trPr>
          <w:jc w:val="center"/>
        </w:trPr>
        <w:tc>
          <w:tcPr>
            <w:tcW w:w="1414" w:type="dxa"/>
            <w:vAlign w:val="bottom"/>
          </w:tcPr>
          <w:p w14:paraId="721C1C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49" w:type="dxa"/>
            <w:vAlign w:val="bottom"/>
          </w:tcPr>
          <w:p w14:paraId="3B751B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955366,7</w:t>
            </w:r>
          </w:p>
        </w:tc>
        <w:tc>
          <w:tcPr>
            <w:tcW w:w="1983" w:type="dxa"/>
            <w:vAlign w:val="bottom"/>
          </w:tcPr>
          <w:p w14:paraId="16A6D3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2686831,49</w:t>
            </w:r>
          </w:p>
        </w:tc>
      </w:tr>
      <w:tr w:rsidR="00AB06E6" w:rsidRPr="00AB06E6" w14:paraId="4A60D3C0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6F2AB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49" w:type="dxa"/>
            <w:vAlign w:val="bottom"/>
          </w:tcPr>
          <w:p w14:paraId="0CC660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955366,94</w:t>
            </w:r>
          </w:p>
        </w:tc>
        <w:tc>
          <w:tcPr>
            <w:tcW w:w="1983" w:type="dxa"/>
            <w:vAlign w:val="bottom"/>
          </w:tcPr>
          <w:p w14:paraId="3166A8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2686842,5</w:t>
            </w:r>
          </w:p>
        </w:tc>
      </w:tr>
      <w:tr w:rsidR="00AB06E6" w:rsidRPr="00AB06E6" w14:paraId="2C3565B2" w14:textId="77777777" w:rsidTr="0067302B">
        <w:trPr>
          <w:jc w:val="center"/>
        </w:trPr>
        <w:tc>
          <w:tcPr>
            <w:tcW w:w="1414" w:type="dxa"/>
            <w:vAlign w:val="bottom"/>
          </w:tcPr>
          <w:p w14:paraId="7FA858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49" w:type="dxa"/>
            <w:vAlign w:val="bottom"/>
          </w:tcPr>
          <w:p w14:paraId="786081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955368,67</w:t>
            </w:r>
          </w:p>
        </w:tc>
        <w:tc>
          <w:tcPr>
            <w:tcW w:w="1983" w:type="dxa"/>
            <w:vAlign w:val="bottom"/>
          </w:tcPr>
          <w:p w14:paraId="294A8D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2686847,5</w:t>
            </w:r>
          </w:p>
        </w:tc>
      </w:tr>
      <w:tr w:rsidR="00AB06E6" w:rsidRPr="00AB06E6" w14:paraId="3678DF8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78B28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49" w:type="dxa"/>
            <w:vAlign w:val="bottom"/>
          </w:tcPr>
          <w:p w14:paraId="508FDC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955368,99</w:t>
            </w:r>
          </w:p>
        </w:tc>
        <w:tc>
          <w:tcPr>
            <w:tcW w:w="1983" w:type="dxa"/>
            <w:vAlign w:val="bottom"/>
          </w:tcPr>
          <w:p w14:paraId="39F9929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2686853,35</w:t>
            </w:r>
          </w:p>
        </w:tc>
      </w:tr>
      <w:tr w:rsidR="00AB06E6" w:rsidRPr="00AB06E6" w14:paraId="0C6F10C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250F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49" w:type="dxa"/>
            <w:vAlign w:val="bottom"/>
          </w:tcPr>
          <w:p w14:paraId="66CB7F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955370,37</w:t>
            </w:r>
          </w:p>
        </w:tc>
        <w:tc>
          <w:tcPr>
            <w:tcW w:w="1983" w:type="dxa"/>
            <w:vAlign w:val="bottom"/>
          </w:tcPr>
          <w:p w14:paraId="27EB64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2686878,61</w:t>
            </w:r>
          </w:p>
        </w:tc>
      </w:tr>
      <w:tr w:rsidR="00AB06E6" w:rsidRPr="00AB06E6" w14:paraId="2884FDF5" w14:textId="77777777" w:rsidTr="0067302B">
        <w:trPr>
          <w:jc w:val="center"/>
        </w:trPr>
        <w:tc>
          <w:tcPr>
            <w:tcW w:w="1414" w:type="dxa"/>
            <w:vAlign w:val="bottom"/>
          </w:tcPr>
          <w:p w14:paraId="1BE2800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49" w:type="dxa"/>
            <w:vAlign w:val="bottom"/>
          </w:tcPr>
          <w:p w14:paraId="5B5549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955371,84</w:t>
            </w:r>
          </w:p>
        </w:tc>
        <w:tc>
          <w:tcPr>
            <w:tcW w:w="1983" w:type="dxa"/>
            <w:vAlign w:val="bottom"/>
          </w:tcPr>
          <w:p w14:paraId="71E63B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2686890,46</w:t>
            </w:r>
          </w:p>
        </w:tc>
      </w:tr>
      <w:tr w:rsidR="00AB06E6" w:rsidRPr="00AB06E6" w14:paraId="38282C28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0F67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49" w:type="dxa"/>
            <w:vAlign w:val="bottom"/>
          </w:tcPr>
          <w:p w14:paraId="171044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955376,2</w:t>
            </w:r>
          </w:p>
        </w:tc>
        <w:tc>
          <w:tcPr>
            <w:tcW w:w="1983" w:type="dxa"/>
            <w:vAlign w:val="bottom"/>
          </w:tcPr>
          <w:p w14:paraId="661469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2686925,54</w:t>
            </w:r>
          </w:p>
        </w:tc>
      </w:tr>
      <w:tr w:rsidR="00AB06E6" w:rsidRPr="00AB06E6" w14:paraId="2C1CB695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32C7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49" w:type="dxa"/>
            <w:vAlign w:val="bottom"/>
          </w:tcPr>
          <w:p w14:paraId="4F1BA8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955378,45</w:t>
            </w:r>
          </w:p>
        </w:tc>
        <w:tc>
          <w:tcPr>
            <w:tcW w:w="1983" w:type="dxa"/>
            <w:vAlign w:val="bottom"/>
          </w:tcPr>
          <w:p w14:paraId="731949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2686991,54</w:t>
            </w:r>
          </w:p>
        </w:tc>
      </w:tr>
      <w:tr w:rsidR="00AB06E6" w:rsidRPr="00AB06E6" w14:paraId="5D9CBB6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9535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49" w:type="dxa"/>
            <w:vAlign w:val="bottom"/>
          </w:tcPr>
          <w:p w14:paraId="4B3D61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955379,77</w:t>
            </w:r>
          </w:p>
        </w:tc>
        <w:tc>
          <w:tcPr>
            <w:tcW w:w="1983" w:type="dxa"/>
            <w:vAlign w:val="bottom"/>
          </w:tcPr>
          <w:p w14:paraId="0CC0DA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2687055,4</w:t>
            </w:r>
          </w:p>
        </w:tc>
      </w:tr>
      <w:tr w:rsidR="00AB06E6" w:rsidRPr="00AB06E6" w14:paraId="1680FF84" w14:textId="77777777" w:rsidTr="0067302B">
        <w:trPr>
          <w:jc w:val="center"/>
        </w:trPr>
        <w:tc>
          <w:tcPr>
            <w:tcW w:w="1414" w:type="dxa"/>
            <w:vAlign w:val="bottom"/>
          </w:tcPr>
          <w:p w14:paraId="60CF16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49" w:type="dxa"/>
            <w:vAlign w:val="bottom"/>
          </w:tcPr>
          <w:p w14:paraId="03B00D4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955375,76</w:t>
            </w:r>
          </w:p>
        </w:tc>
        <w:tc>
          <w:tcPr>
            <w:tcW w:w="1983" w:type="dxa"/>
            <w:vAlign w:val="bottom"/>
          </w:tcPr>
          <w:p w14:paraId="13FAC5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2687141,79</w:t>
            </w:r>
          </w:p>
        </w:tc>
      </w:tr>
      <w:tr w:rsidR="00AB06E6" w:rsidRPr="00AB06E6" w14:paraId="0B32B05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D7173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49" w:type="dxa"/>
            <w:vAlign w:val="bottom"/>
          </w:tcPr>
          <w:p w14:paraId="6FA340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955366,18</w:t>
            </w:r>
          </w:p>
        </w:tc>
        <w:tc>
          <w:tcPr>
            <w:tcW w:w="1983" w:type="dxa"/>
            <w:vAlign w:val="bottom"/>
          </w:tcPr>
          <w:p w14:paraId="64DCF1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2687205,87</w:t>
            </w:r>
          </w:p>
        </w:tc>
      </w:tr>
      <w:tr w:rsidR="00AB06E6" w:rsidRPr="00AB06E6" w14:paraId="74B99D2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2A484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49" w:type="dxa"/>
            <w:vAlign w:val="bottom"/>
          </w:tcPr>
          <w:p w14:paraId="6C8D3BB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955363</w:t>
            </w:r>
          </w:p>
        </w:tc>
        <w:tc>
          <w:tcPr>
            <w:tcW w:w="1983" w:type="dxa"/>
            <w:vAlign w:val="bottom"/>
          </w:tcPr>
          <w:p w14:paraId="0138A2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2687219,37</w:t>
            </w:r>
          </w:p>
        </w:tc>
      </w:tr>
      <w:tr w:rsidR="00AB06E6" w:rsidRPr="00AB06E6" w14:paraId="7D0B9DBF" w14:textId="77777777" w:rsidTr="0067302B">
        <w:trPr>
          <w:jc w:val="center"/>
        </w:trPr>
        <w:tc>
          <w:tcPr>
            <w:tcW w:w="1414" w:type="dxa"/>
            <w:vAlign w:val="bottom"/>
          </w:tcPr>
          <w:p w14:paraId="0FCFCD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49" w:type="dxa"/>
            <w:vAlign w:val="bottom"/>
          </w:tcPr>
          <w:p w14:paraId="321B9E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955357,88</w:t>
            </w:r>
          </w:p>
        </w:tc>
        <w:tc>
          <w:tcPr>
            <w:tcW w:w="1983" w:type="dxa"/>
            <w:vAlign w:val="bottom"/>
          </w:tcPr>
          <w:p w14:paraId="689A28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2687253,28</w:t>
            </w:r>
          </w:p>
        </w:tc>
      </w:tr>
      <w:tr w:rsidR="00AB06E6" w:rsidRPr="00AB06E6" w14:paraId="16C0113A" w14:textId="77777777" w:rsidTr="0067302B">
        <w:trPr>
          <w:jc w:val="center"/>
        </w:trPr>
        <w:tc>
          <w:tcPr>
            <w:tcW w:w="1414" w:type="dxa"/>
            <w:vAlign w:val="bottom"/>
          </w:tcPr>
          <w:p w14:paraId="41AFB56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49" w:type="dxa"/>
            <w:vAlign w:val="bottom"/>
          </w:tcPr>
          <w:p w14:paraId="0CCF04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955348,83</w:t>
            </w:r>
          </w:p>
        </w:tc>
        <w:tc>
          <w:tcPr>
            <w:tcW w:w="1983" w:type="dxa"/>
            <w:vAlign w:val="bottom"/>
          </w:tcPr>
          <w:p w14:paraId="7CE921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2687300,39</w:t>
            </w:r>
          </w:p>
        </w:tc>
      </w:tr>
      <w:tr w:rsidR="00AB06E6" w:rsidRPr="00AB06E6" w14:paraId="13A46CE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1618F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49" w:type="dxa"/>
            <w:vAlign w:val="bottom"/>
          </w:tcPr>
          <w:p w14:paraId="76BD7DA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955332,82</w:t>
            </w:r>
          </w:p>
        </w:tc>
        <w:tc>
          <w:tcPr>
            <w:tcW w:w="1983" w:type="dxa"/>
            <w:vAlign w:val="bottom"/>
          </w:tcPr>
          <w:p w14:paraId="5E8AF34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2687379,73</w:t>
            </w:r>
          </w:p>
        </w:tc>
      </w:tr>
      <w:tr w:rsidR="00AB06E6" w:rsidRPr="00AB06E6" w14:paraId="49868BB8" w14:textId="77777777" w:rsidTr="0067302B">
        <w:trPr>
          <w:jc w:val="center"/>
        </w:trPr>
        <w:tc>
          <w:tcPr>
            <w:tcW w:w="1414" w:type="dxa"/>
            <w:vAlign w:val="bottom"/>
          </w:tcPr>
          <w:p w14:paraId="25F36A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49" w:type="dxa"/>
            <w:vAlign w:val="bottom"/>
          </w:tcPr>
          <w:p w14:paraId="063890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955324,97</w:t>
            </w:r>
          </w:p>
        </w:tc>
        <w:tc>
          <w:tcPr>
            <w:tcW w:w="1983" w:type="dxa"/>
            <w:vAlign w:val="bottom"/>
          </w:tcPr>
          <w:p w14:paraId="430C4A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2687415,71</w:t>
            </w:r>
          </w:p>
        </w:tc>
      </w:tr>
      <w:tr w:rsidR="00AB06E6" w:rsidRPr="00AB06E6" w14:paraId="2F4C3C3B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AAF6D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49" w:type="dxa"/>
            <w:vAlign w:val="bottom"/>
          </w:tcPr>
          <w:p w14:paraId="3ECCB6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955321,96</w:t>
            </w:r>
          </w:p>
        </w:tc>
        <w:tc>
          <w:tcPr>
            <w:tcW w:w="1983" w:type="dxa"/>
            <w:vAlign w:val="bottom"/>
          </w:tcPr>
          <w:p w14:paraId="4E946D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2687426,99</w:t>
            </w:r>
          </w:p>
        </w:tc>
      </w:tr>
      <w:tr w:rsidR="00AB06E6" w:rsidRPr="00AB06E6" w14:paraId="3250294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AAF7B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49" w:type="dxa"/>
            <w:vAlign w:val="bottom"/>
          </w:tcPr>
          <w:p w14:paraId="59239B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955319,26</w:t>
            </w:r>
          </w:p>
        </w:tc>
        <w:tc>
          <w:tcPr>
            <w:tcW w:w="1983" w:type="dxa"/>
            <w:vAlign w:val="bottom"/>
          </w:tcPr>
          <w:p w14:paraId="460113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2687430,91</w:t>
            </w:r>
          </w:p>
        </w:tc>
      </w:tr>
      <w:tr w:rsidR="00AB06E6" w:rsidRPr="00AB06E6" w14:paraId="4C9584EB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4D65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49" w:type="dxa"/>
            <w:vAlign w:val="bottom"/>
          </w:tcPr>
          <w:p w14:paraId="5C3653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955317,01</w:t>
            </w:r>
          </w:p>
        </w:tc>
        <w:tc>
          <w:tcPr>
            <w:tcW w:w="1983" w:type="dxa"/>
            <w:vAlign w:val="bottom"/>
          </w:tcPr>
          <w:p w14:paraId="2B3FE0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2687436,25</w:t>
            </w:r>
          </w:p>
        </w:tc>
      </w:tr>
      <w:tr w:rsidR="00AB06E6" w:rsidRPr="00AB06E6" w14:paraId="1013B22D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18F8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49" w:type="dxa"/>
            <w:vAlign w:val="bottom"/>
          </w:tcPr>
          <w:p w14:paraId="1BF2B0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955314,7</w:t>
            </w:r>
          </w:p>
        </w:tc>
        <w:tc>
          <w:tcPr>
            <w:tcW w:w="1983" w:type="dxa"/>
            <w:vAlign w:val="bottom"/>
          </w:tcPr>
          <w:p w14:paraId="487A1F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2687440,5</w:t>
            </w:r>
          </w:p>
        </w:tc>
      </w:tr>
      <w:tr w:rsidR="00AB06E6" w:rsidRPr="00AB06E6" w14:paraId="10E20F4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EA710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49" w:type="dxa"/>
            <w:vAlign w:val="bottom"/>
          </w:tcPr>
          <w:p w14:paraId="4A25B3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955302,71</w:t>
            </w:r>
          </w:p>
        </w:tc>
        <w:tc>
          <w:tcPr>
            <w:tcW w:w="1983" w:type="dxa"/>
            <w:vAlign w:val="bottom"/>
          </w:tcPr>
          <w:p w14:paraId="235F0F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2687460,28</w:t>
            </w:r>
          </w:p>
        </w:tc>
      </w:tr>
      <w:tr w:rsidR="00AB06E6" w:rsidRPr="00AB06E6" w14:paraId="713DDFA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7184C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49" w:type="dxa"/>
            <w:vAlign w:val="bottom"/>
          </w:tcPr>
          <w:p w14:paraId="5CFF28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955299,85</w:t>
            </w:r>
          </w:p>
        </w:tc>
        <w:tc>
          <w:tcPr>
            <w:tcW w:w="1983" w:type="dxa"/>
            <w:vAlign w:val="bottom"/>
          </w:tcPr>
          <w:p w14:paraId="43CED7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2687467,88</w:t>
            </w:r>
          </w:p>
        </w:tc>
      </w:tr>
      <w:tr w:rsidR="00AB06E6" w:rsidRPr="00AB06E6" w14:paraId="5387359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B929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49" w:type="dxa"/>
            <w:vAlign w:val="bottom"/>
          </w:tcPr>
          <w:p w14:paraId="737865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955297,2</w:t>
            </w:r>
          </w:p>
        </w:tc>
        <w:tc>
          <w:tcPr>
            <w:tcW w:w="1983" w:type="dxa"/>
            <w:vAlign w:val="bottom"/>
          </w:tcPr>
          <w:p w14:paraId="6CC819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2687472,52</w:t>
            </w:r>
          </w:p>
        </w:tc>
      </w:tr>
      <w:tr w:rsidR="00AB06E6" w:rsidRPr="00AB06E6" w14:paraId="13AE277C" w14:textId="77777777" w:rsidTr="0067302B">
        <w:trPr>
          <w:jc w:val="center"/>
        </w:trPr>
        <w:tc>
          <w:tcPr>
            <w:tcW w:w="1414" w:type="dxa"/>
            <w:vAlign w:val="bottom"/>
          </w:tcPr>
          <w:p w14:paraId="0520BA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49" w:type="dxa"/>
            <w:vAlign w:val="bottom"/>
          </w:tcPr>
          <w:p w14:paraId="539DB5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955293,51</w:t>
            </w:r>
          </w:p>
        </w:tc>
        <w:tc>
          <w:tcPr>
            <w:tcW w:w="1983" w:type="dxa"/>
            <w:vAlign w:val="bottom"/>
          </w:tcPr>
          <w:p w14:paraId="644DB1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2687477,99</w:t>
            </w:r>
          </w:p>
        </w:tc>
      </w:tr>
      <w:tr w:rsidR="00AB06E6" w:rsidRPr="00AB06E6" w14:paraId="53A7238F" w14:textId="77777777" w:rsidTr="0067302B">
        <w:trPr>
          <w:jc w:val="center"/>
        </w:trPr>
        <w:tc>
          <w:tcPr>
            <w:tcW w:w="1414" w:type="dxa"/>
            <w:vAlign w:val="bottom"/>
          </w:tcPr>
          <w:p w14:paraId="1B2D87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49" w:type="dxa"/>
            <w:vAlign w:val="bottom"/>
          </w:tcPr>
          <w:p w14:paraId="3CB80A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955287,22</w:t>
            </w:r>
          </w:p>
        </w:tc>
        <w:tc>
          <w:tcPr>
            <w:tcW w:w="1983" w:type="dxa"/>
            <w:vAlign w:val="bottom"/>
          </w:tcPr>
          <w:p w14:paraId="7B7F09C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2687482,58</w:t>
            </w:r>
          </w:p>
        </w:tc>
      </w:tr>
      <w:tr w:rsidR="00AB06E6" w:rsidRPr="00AB06E6" w14:paraId="68BA08CA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0BFF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49" w:type="dxa"/>
            <w:vAlign w:val="bottom"/>
          </w:tcPr>
          <w:p w14:paraId="3D685A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955281,08</w:t>
            </w:r>
          </w:p>
        </w:tc>
        <w:tc>
          <w:tcPr>
            <w:tcW w:w="1983" w:type="dxa"/>
            <w:vAlign w:val="bottom"/>
          </w:tcPr>
          <w:p w14:paraId="677759B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2687490,09</w:t>
            </w:r>
          </w:p>
        </w:tc>
      </w:tr>
      <w:tr w:rsidR="00AB06E6" w:rsidRPr="00AB06E6" w14:paraId="648738D2" w14:textId="77777777" w:rsidTr="0067302B">
        <w:trPr>
          <w:jc w:val="center"/>
        </w:trPr>
        <w:tc>
          <w:tcPr>
            <w:tcW w:w="1414" w:type="dxa"/>
            <w:vAlign w:val="bottom"/>
          </w:tcPr>
          <w:p w14:paraId="43F00D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49" w:type="dxa"/>
            <w:vAlign w:val="bottom"/>
          </w:tcPr>
          <w:p w14:paraId="6B435C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955275,61</w:t>
            </w:r>
          </w:p>
        </w:tc>
        <w:tc>
          <w:tcPr>
            <w:tcW w:w="1983" w:type="dxa"/>
            <w:vAlign w:val="bottom"/>
          </w:tcPr>
          <w:p w14:paraId="12410C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2687496,44</w:t>
            </w:r>
          </w:p>
        </w:tc>
      </w:tr>
      <w:tr w:rsidR="00AB06E6" w:rsidRPr="00AB06E6" w14:paraId="6420F0F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29BAE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49" w:type="dxa"/>
            <w:vAlign w:val="bottom"/>
          </w:tcPr>
          <w:p w14:paraId="1972DE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955269,75</w:t>
            </w:r>
          </w:p>
        </w:tc>
        <w:tc>
          <w:tcPr>
            <w:tcW w:w="1983" w:type="dxa"/>
            <w:vAlign w:val="bottom"/>
          </w:tcPr>
          <w:p w14:paraId="66DA69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2687502,1</w:t>
            </w:r>
          </w:p>
        </w:tc>
      </w:tr>
      <w:tr w:rsidR="00AB06E6" w:rsidRPr="00AB06E6" w14:paraId="6DF41E0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ECA11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49" w:type="dxa"/>
            <w:vAlign w:val="bottom"/>
          </w:tcPr>
          <w:p w14:paraId="09028B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955266,34</w:t>
            </w:r>
          </w:p>
        </w:tc>
        <w:tc>
          <w:tcPr>
            <w:tcW w:w="1983" w:type="dxa"/>
            <w:vAlign w:val="bottom"/>
          </w:tcPr>
          <w:p w14:paraId="41B23D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2687505,11</w:t>
            </w:r>
          </w:p>
        </w:tc>
      </w:tr>
      <w:tr w:rsidR="00AB06E6" w:rsidRPr="00AB06E6" w14:paraId="4DC9E2EF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312E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49" w:type="dxa"/>
            <w:vAlign w:val="bottom"/>
          </w:tcPr>
          <w:p w14:paraId="7ED053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955259,32</w:t>
            </w:r>
          </w:p>
        </w:tc>
        <w:tc>
          <w:tcPr>
            <w:tcW w:w="1983" w:type="dxa"/>
            <w:vAlign w:val="bottom"/>
          </w:tcPr>
          <w:p w14:paraId="1932D2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2687512,38</w:t>
            </w:r>
          </w:p>
        </w:tc>
      </w:tr>
      <w:tr w:rsidR="00AB06E6" w:rsidRPr="00AB06E6" w14:paraId="1C2A63CA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13D6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49" w:type="dxa"/>
            <w:vAlign w:val="bottom"/>
          </w:tcPr>
          <w:p w14:paraId="752140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955262,9</w:t>
            </w:r>
          </w:p>
        </w:tc>
        <w:tc>
          <w:tcPr>
            <w:tcW w:w="1983" w:type="dxa"/>
            <w:vAlign w:val="bottom"/>
          </w:tcPr>
          <w:p w14:paraId="17AB28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2687566,46</w:t>
            </w:r>
          </w:p>
        </w:tc>
      </w:tr>
      <w:tr w:rsidR="00AB06E6" w:rsidRPr="00AB06E6" w14:paraId="27018FD2" w14:textId="77777777" w:rsidTr="0067302B">
        <w:trPr>
          <w:jc w:val="center"/>
        </w:trPr>
        <w:tc>
          <w:tcPr>
            <w:tcW w:w="1414" w:type="dxa"/>
            <w:vAlign w:val="bottom"/>
          </w:tcPr>
          <w:p w14:paraId="214303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49" w:type="dxa"/>
            <w:vAlign w:val="bottom"/>
          </w:tcPr>
          <w:p w14:paraId="22E6DA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955267,2</w:t>
            </w:r>
          </w:p>
        </w:tc>
        <w:tc>
          <w:tcPr>
            <w:tcW w:w="1983" w:type="dxa"/>
            <w:vAlign w:val="bottom"/>
          </w:tcPr>
          <w:p w14:paraId="0D6642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2687626,53</w:t>
            </w:r>
          </w:p>
        </w:tc>
      </w:tr>
      <w:tr w:rsidR="00AB06E6" w:rsidRPr="00AB06E6" w14:paraId="6D6E22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1F738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49" w:type="dxa"/>
            <w:vAlign w:val="bottom"/>
          </w:tcPr>
          <w:p w14:paraId="0443CA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955271,95</w:t>
            </w:r>
          </w:p>
        </w:tc>
        <w:tc>
          <w:tcPr>
            <w:tcW w:w="1983" w:type="dxa"/>
            <w:vAlign w:val="bottom"/>
          </w:tcPr>
          <w:p w14:paraId="37B31D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2687643,83</w:t>
            </w:r>
          </w:p>
        </w:tc>
      </w:tr>
      <w:tr w:rsidR="00AB06E6" w:rsidRPr="00AB06E6" w14:paraId="2BF48DA1" w14:textId="77777777" w:rsidTr="0067302B">
        <w:trPr>
          <w:jc w:val="center"/>
        </w:trPr>
        <w:tc>
          <w:tcPr>
            <w:tcW w:w="1414" w:type="dxa"/>
            <w:vAlign w:val="bottom"/>
          </w:tcPr>
          <w:p w14:paraId="3529D1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149" w:type="dxa"/>
            <w:vAlign w:val="bottom"/>
          </w:tcPr>
          <w:p w14:paraId="204F97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955341,66</w:t>
            </w:r>
          </w:p>
        </w:tc>
        <w:tc>
          <w:tcPr>
            <w:tcW w:w="1983" w:type="dxa"/>
            <w:vAlign w:val="bottom"/>
          </w:tcPr>
          <w:p w14:paraId="286453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2687602,32</w:t>
            </w:r>
          </w:p>
        </w:tc>
      </w:tr>
      <w:tr w:rsidR="00AB06E6" w:rsidRPr="00AB06E6" w14:paraId="7B52FD6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FEA2D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49" w:type="dxa"/>
            <w:vAlign w:val="bottom"/>
          </w:tcPr>
          <w:p w14:paraId="35EE18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955363,14</w:t>
            </w:r>
          </w:p>
        </w:tc>
        <w:tc>
          <w:tcPr>
            <w:tcW w:w="1983" w:type="dxa"/>
            <w:vAlign w:val="bottom"/>
          </w:tcPr>
          <w:p w14:paraId="0A33ABD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2687595,1</w:t>
            </w:r>
          </w:p>
        </w:tc>
      </w:tr>
      <w:tr w:rsidR="00AB06E6" w:rsidRPr="00AB06E6" w14:paraId="3484FFE9" w14:textId="77777777" w:rsidTr="0067302B">
        <w:trPr>
          <w:jc w:val="center"/>
        </w:trPr>
        <w:tc>
          <w:tcPr>
            <w:tcW w:w="1414" w:type="dxa"/>
            <w:vAlign w:val="bottom"/>
          </w:tcPr>
          <w:p w14:paraId="39D198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49" w:type="dxa"/>
            <w:vAlign w:val="bottom"/>
          </w:tcPr>
          <w:p w14:paraId="38CE15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955419,16</w:t>
            </w:r>
          </w:p>
        </w:tc>
        <w:tc>
          <w:tcPr>
            <w:tcW w:w="1983" w:type="dxa"/>
            <w:vAlign w:val="bottom"/>
          </w:tcPr>
          <w:p w14:paraId="551F80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2687576,29</w:t>
            </w:r>
          </w:p>
        </w:tc>
      </w:tr>
      <w:tr w:rsidR="00AB06E6" w:rsidRPr="00AB06E6" w14:paraId="482AAA34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5A65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49" w:type="dxa"/>
            <w:vAlign w:val="bottom"/>
          </w:tcPr>
          <w:p w14:paraId="3FE1F5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955420,87</w:t>
            </w:r>
          </w:p>
        </w:tc>
        <w:tc>
          <w:tcPr>
            <w:tcW w:w="1983" w:type="dxa"/>
            <w:vAlign w:val="bottom"/>
          </w:tcPr>
          <w:p w14:paraId="5AA6B2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2687567,82</w:t>
            </w:r>
          </w:p>
        </w:tc>
      </w:tr>
      <w:tr w:rsidR="00AB06E6" w:rsidRPr="00AB06E6" w14:paraId="6DAAE718" w14:textId="77777777" w:rsidTr="0067302B">
        <w:trPr>
          <w:jc w:val="center"/>
        </w:trPr>
        <w:tc>
          <w:tcPr>
            <w:tcW w:w="1414" w:type="dxa"/>
            <w:vAlign w:val="bottom"/>
          </w:tcPr>
          <w:p w14:paraId="27D055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49" w:type="dxa"/>
            <w:vAlign w:val="bottom"/>
          </w:tcPr>
          <w:p w14:paraId="7E7283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955423,79</w:t>
            </w:r>
          </w:p>
        </w:tc>
        <w:tc>
          <w:tcPr>
            <w:tcW w:w="1983" w:type="dxa"/>
            <w:vAlign w:val="bottom"/>
          </w:tcPr>
          <w:p w14:paraId="0A1BF5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2687550,58</w:t>
            </w:r>
          </w:p>
        </w:tc>
      </w:tr>
      <w:tr w:rsidR="00AB06E6" w:rsidRPr="00AB06E6" w14:paraId="6AE724A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0707A1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49" w:type="dxa"/>
            <w:vAlign w:val="bottom"/>
          </w:tcPr>
          <w:p w14:paraId="060937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955424,46</w:t>
            </w:r>
          </w:p>
        </w:tc>
        <w:tc>
          <w:tcPr>
            <w:tcW w:w="1983" w:type="dxa"/>
            <w:vAlign w:val="bottom"/>
          </w:tcPr>
          <w:p w14:paraId="2A9D2D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2687527,19</w:t>
            </w:r>
          </w:p>
        </w:tc>
      </w:tr>
      <w:tr w:rsidR="00AB06E6" w:rsidRPr="00AB06E6" w14:paraId="04DB56D8" w14:textId="77777777" w:rsidTr="0067302B">
        <w:trPr>
          <w:jc w:val="center"/>
        </w:trPr>
        <w:tc>
          <w:tcPr>
            <w:tcW w:w="1414" w:type="dxa"/>
            <w:vAlign w:val="bottom"/>
          </w:tcPr>
          <w:p w14:paraId="4075C10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49" w:type="dxa"/>
            <w:vAlign w:val="bottom"/>
          </w:tcPr>
          <w:p w14:paraId="007B29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955423,63</w:t>
            </w:r>
          </w:p>
        </w:tc>
        <w:tc>
          <w:tcPr>
            <w:tcW w:w="1983" w:type="dxa"/>
            <w:vAlign w:val="bottom"/>
          </w:tcPr>
          <w:p w14:paraId="0FFD56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2687513,76</w:t>
            </w:r>
          </w:p>
        </w:tc>
      </w:tr>
      <w:tr w:rsidR="00AB06E6" w:rsidRPr="00AB06E6" w14:paraId="6840F316" w14:textId="77777777" w:rsidTr="0067302B">
        <w:trPr>
          <w:jc w:val="center"/>
        </w:trPr>
        <w:tc>
          <w:tcPr>
            <w:tcW w:w="1414" w:type="dxa"/>
            <w:vAlign w:val="bottom"/>
          </w:tcPr>
          <w:p w14:paraId="6D9F4F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49" w:type="dxa"/>
            <w:vAlign w:val="bottom"/>
          </w:tcPr>
          <w:p w14:paraId="13C678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955409,99</w:t>
            </w:r>
          </w:p>
        </w:tc>
        <w:tc>
          <w:tcPr>
            <w:tcW w:w="1983" w:type="dxa"/>
            <w:vAlign w:val="bottom"/>
          </w:tcPr>
          <w:p w14:paraId="40145D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2687492,46</w:t>
            </w:r>
          </w:p>
        </w:tc>
      </w:tr>
      <w:tr w:rsidR="00AB06E6" w:rsidRPr="00AB06E6" w14:paraId="67E2C57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BA79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49" w:type="dxa"/>
            <w:vAlign w:val="bottom"/>
          </w:tcPr>
          <w:p w14:paraId="72CB239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955390,08</w:t>
            </w:r>
          </w:p>
        </w:tc>
        <w:tc>
          <w:tcPr>
            <w:tcW w:w="1983" w:type="dxa"/>
            <w:vAlign w:val="bottom"/>
          </w:tcPr>
          <w:p w14:paraId="7620EAF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2687481,13</w:t>
            </w:r>
          </w:p>
        </w:tc>
      </w:tr>
      <w:tr w:rsidR="00AB06E6" w:rsidRPr="00AB06E6" w14:paraId="246835B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1BF62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49" w:type="dxa"/>
            <w:vAlign w:val="bottom"/>
          </w:tcPr>
          <w:p w14:paraId="263DCE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955386,22</w:t>
            </w:r>
          </w:p>
        </w:tc>
        <w:tc>
          <w:tcPr>
            <w:tcW w:w="1983" w:type="dxa"/>
            <w:vAlign w:val="bottom"/>
          </w:tcPr>
          <w:p w14:paraId="2C250C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2687479,06</w:t>
            </w:r>
          </w:p>
        </w:tc>
      </w:tr>
      <w:tr w:rsidR="00AB06E6" w:rsidRPr="00AB06E6" w14:paraId="37C820CE" w14:textId="77777777" w:rsidTr="0067302B">
        <w:trPr>
          <w:jc w:val="center"/>
        </w:trPr>
        <w:tc>
          <w:tcPr>
            <w:tcW w:w="1414" w:type="dxa"/>
            <w:vAlign w:val="bottom"/>
          </w:tcPr>
          <w:p w14:paraId="4CE083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49" w:type="dxa"/>
            <w:vAlign w:val="bottom"/>
          </w:tcPr>
          <w:p w14:paraId="5C1D87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955377,64</w:t>
            </w:r>
          </w:p>
        </w:tc>
        <w:tc>
          <w:tcPr>
            <w:tcW w:w="1983" w:type="dxa"/>
            <w:vAlign w:val="bottom"/>
          </w:tcPr>
          <w:p w14:paraId="73D46F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2687495,93</w:t>
            </w:r>
          </w:p>
        </w:tc>
      </w:tr>
      <w:tr w:rsidR="00AB06E6" w:rsidRPr="00AB06E6" w14:paraId="6C14A716" w14:textId="77777777" w:rsidTr="0067302B">
        <w:trPr>
          <w:jc w:val="center"/>
        </w:trPr>
        <w:tc>
          <w:tcPr>
            <w:tcW w:w="1414" w:type="dxa"/>
            <w:vAlign w:val="bottom"/>
          </w:tcPr>
          <w:p w14:paraId="139F5B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49" w:type="dxa"/>
            <w:vAlign w:val="bottom"/>
          </w:tcPr>
          <w:p w14:paraId="638CB1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955376,9</w:t>
            </w:r>
          </w:p>
        </w:tc>
        <w:tc>
          <w:tcPr>
            <w:tcW w:w="1983" w:type="dxa"/>
            <w:vAlign w:val="bottom"/>
          </w:tcPr>
          <w:p w14:paraId="277C71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2687495,42</w:t>
            </w:r>
          </w:p>
        </w:tc>
      </w:tr>
      <w:tr w:rsidR="00AB06E6" w:rsidRPr="00AB06E6" w14:paraId="569C2548" w14:textId="77777777" w:rsidTr="0067302B">
        <w:trPr>
          <w:jc w:val="center"/>
        </w:trPr>
        <w:tc>
          <w:tcPr>
            <w:tcW w:w="1414" w:type="dxa"/>
            <w:vAlign w:val="bottom"/>
          </w:tcPr>
          <w:p w14:paraId="6F5AF5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49" w:type="dxa"/>
            <w:vAlign w:val="bottom"/>
          </w:tcPr>
          <w:p w14:paraId="0F908D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955370,66</w:t>
            </w:r>
          </w:p>
        </w:tc>
        <w:tc>
          <w:tcPr>
            <w:tcW w:w="1983" w:type="dxa"/>
            <w:vAlign w:val="bottom"/>
          </w:tcPr>
          <w:p w14:paraId="379127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2687486,9</w:t>
            </w:r>
          </w:p>
        </w:tc>
      </w:tr>
      <w:tr w:rsidR="00AB06E6" w:rsidRPr="00AB06E6" w14:paraId="0FF0631C" w14:textId="77777777" w:rsidTr="0067302B">
        <w:trPr>
          <w:jc w:val="center"/>
        </w:trPr>
        <w:tc>
          <w:tcPr>
            <w:tcW w:w="1414" w:type="dxa"/>
            <w:vAlign w:val="bottom"/>
          </w:tcPr>
          <w:p w14:paraId="3F4F23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49" w:type="dxa"/>
            <w:vAlign w:val="bottom"/>
          </w:tcPr>
          <w:p w14:paraId="5A0773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955375,8</w:t>
            </w:r>
          </w:p>
        </w:tc>
        <w:tc>
          <w:tcPr>
            <w:tcW w:w="1983" w:type="dxa"/>
            <w:vAlign w:val="bottom"/>
          </w:tcPr>
          <w:p w14:paraId="6AEFE3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2687476,98</w:t>
            </w:r>
          </w:p>
        </w:tc>
      </w:tr>
      <w:tr w:rsidR="00AB06E6" w:rsidRPr="00AB06E6" w14:paraId="7F09EEB6" w14:textId="77777777" w:rsidTr="0067302B">
        <w:trPr>
          <w:jc w:val="center"/>
        </w:trPr>
        <w:tc>
          <w:tcPr>
            <w:tcW w:w="1414" w:type="dxa"/>
            <w:vAlign w:val="bottom"/>
          </w:tcPr>
          <w:p w14:paraId="1416E3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49" w:type="dxa"/>
            <w:vAlign w:val="bottom"/>
          </w:tcPr>
          <w:p w14:paraId="4D3551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955378,74</w:t>
            </w:r>
          </w:p>
        </w:tc>
        <w:tc>
          <w:tcPr>
            <w:tcW w:w="1983" w:type="dxa"/>
            <w:vAlign w:val="bottom"/>
          </w:tcPr>
          <w:p w14:paraId="117CE2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2687478,55</w:t>
            </w:r>
          </w:p>
        </w:tc>
      </w:tr>
      <w:tr w:rsidR="00AB06E6" w:rsidRPr="00AB06E6" w14:paraId="212E1D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3B17AE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49" w:type="dxa"/>
            <w:vAlign w:val="bottom"/>
          </w:tcPr>
          <w:p w14:paraId="1689BF9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955385,46</w:t>
            </w:r>
          </w:p>
        </w:tc>
        <w:tc>
          <w:tcPr>
            <w:tcW w:w="1983" w:type="dxa"/>
            <w:vAlign w:val="bottom"/>
          </w:tcPr>
          <w:p w14:paraId="3D87E3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2687464,3</w:t>
            </w:r>
          </w:p>
        </w:tc>
      </w:tr>
      <w:tr w:rsidR="00AB06E6" w:rsidRPr="00AB06E6" w14:paraId="42B1160E" w14:textId="77777777" w:rsidTr="0067302B">
        <w:trPr>
          <w:jc w:val="center"/>
        </w:trPr>
        <w:tc>
          <w:tcPr>
            <w:tcW w:w="1414" w:type="dxa"/>
            <w:vAlign w:val="bottom"/>
          </w:tcPr>
          <w:p w14:paraId="0129E1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49" w:type="dxa"/>
            <w:vAlign w:val="bottom"/>
          </w:tcPr>
          <w:p w14:paraId="3EB1BF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955389,92</w:t>
            </w:r>
          </w:p>
        </w:tc>
        <w:tc>
          <w:tcPr>
            <w:tcW w:w="1983" w:type="dxa"/>
            <w:vAlign w:val="bottom"/>
          </w:tcPr>
          <w:p w14:paraId="4413B26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2687455,4</w:t>
            </w:r>
          </w:p>
        </w:tc>
      </w:tr>
      <w:tr w:rsidR="00AB06E6" w:rsidRPr="00AB06E6" w14:paraId="127A7CA8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A7E6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49" w:type="dxa"/>
            <w:vAlign w:val="bottom"/>
          </w:tcPr>
          <w:p w14:paraId="2A4B97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955392,84</w:t>
            </w:r>
          </w:p>
        </w:tc>
        <w:tc>
          <w:tcPr>
            <w:tcW w:w="1983" w:type="dxa"/>
            <w:vAlign w:val="bottom"/>
          </w:tcPr>
          <w:p w14:paraId="30FA6E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2687449,6</w:t>
            </w:r>
          </w:p>
        </w:tc>
      </w:tr>
      <w:tr w:rsidR="00AB06E6" w:rsidRPr="00AB06E6" w14:paraId="3C3C43F6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0CF1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49" w:type="dxa"/>
            <w:vAlign w:val="bottom"/>
          </w:tcPr>
          <w:p w14:paraId="0B8681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955395,29</w:t>
            </w:r>
          </w:p>
        </w:tc>
        <w:tc>
          <w:tcPr>
            <w:tcW w:w="1983" w:type="dxa"/>
            <w:vAlign w:val="bottom"/>
          </w:tcPr>
          <w:p w14:paraId="42150A6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2687444,83</w:t>
            </w:r>
          </w:p>
        </w:tc>
      </w:tr>
      <w:tr w:rsidR="00AB06E6" w:rsidRPr="00AB06E6" w14:paraId="59D95846" w14:textId="77777777" w:rsidTr="0067302B">
        <w:trPr>
          <w:jc w:val="center"/>
        </w:trPr>
        <w:tc>
          <w:tcPr>
            <w:tcW w:w="1414" w:type="dxa"/>
            <w:vAlign w:val="bottom"/>
          </w:tcPr>
          <w:p w14:paraId="6F080D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49" w:type="dxa"/>
            <w:vAlign w:val="bottom"/>
          </w:tcPr>
          <w:p w14:paraId="22F63A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955380,79</w:t>
            </w:r>
          </w:p>
        </w:tc>
        <w:tc>
          <w:tcPr>
            <w:tcW w:w="1983" w:type="dxa"/>
            <w:vAlign w:val="bottom"/>
          </w:tcPr>
          <w:p w14:paraId="5B2948C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2687440,51</w:t>
            </w:r>
          </w:p>
        </w:tc>
      </w:tr>
      <w:tr w:rsidR="00AB06E6" w:rsidRPr="00AB06E6" w14:paraId="18359E83" w14:textId="77777777" w:rsidTr="0067302B">
        <w:trPr>
          <w:jc w:val="center"/>
        </w:trPr>
        <w:tc>
          <w:tcPr>
            <w:tcW w:w="1414" w:type="dxa"/>
            <w:vAlign w:val="bottom"/>
          </w:tcPr>
          <w:p w14:paraId="021C63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49" w:type="dxa"/>
            <w:vAlign w:val="bottom"/>
          </w:tcPr>
          <w:p w14:paraId="162D78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955375,9</w:t>
            </w:r>
          </w:p>
        </w:tc>
        <w:tc>
          <w:tcPr>
            <w:tcW w:w="1983" w:type="dxa"/>
            <w:vAlign w:val="bottom"/>
          </w:tcPr>
          <w:p w14:paraId="696D11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2687439,92</w:t>
            </w:r>
          </w:p>
        </w:tc>
      </w:tr>
      <w:tr w:rsidR="00AB06E6" w:rsidRPr="00AB06E6" w14:paraId="3BE25447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0EC4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49" w:type="dxa"/>
            <w:vAlign w:val="bottom"/>
          </w:tcPr>
          <w:p w14:paraId="3D929CA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955369,36</w:t>
            </w:r>
          </w:p>
        </w:tc>
        <w:tc>
          <w:tcPr>
            <w:tcW w:w="1983" w:type="dxa"/>
            <w:vAlign w:val="bottom"/>
          </w:tcPr>
          <w:p w14:paraId="3C91AE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2687439,34</w:t>
            </w:r>
          </w:p>
        </w:tc>
      </w:tr>
      <w:tr w:rsidR="00AB06E6" w:rsidRPr="00AB06E6" w14:paraId="5B0A140F" w14:textId="77777777" w:rsidTr="0067302B">
        <w:trPr>
          <w:jc w:val="center"/>
        </w:trPr>
        <w:tc>
          <w:tcPr>
            <w:tcW w:w="1414" w:type="dxa"/>
            <w:vAlign w:val="bottom"/>
          </w:tcPr>
          <w:p w14:paraId="74C807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49" w:type="dxa"/>
            <w:vAlign w:val="bottom"/>
          </w:tcPr>
          <w:p w14:paraId="38DC4B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955362,62</w:t>
            </w:r>
          </w:p>
        </w:tc>
        <w:tc>
          <w:tcPr>
            <w:tcW w:w="1983" w:type="dxa"/>
            <w:vAlign w:val="bottom"/>
          </w:tcPr>
          <w:p w14:paraId="7637F04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2687438,81</w:t>
            </w:r>
          </w:p>
        </w:tc>
      </w:tr>
      <w:tr w:rsidR="00AB06E6" w:rsidRPr="00AB06E6" w14:paraId="7235475F" w14:textId="77777777" w:rsidTr="0067302B">
        <w:trPr>
          <w:jc w:val="center"/>
        </w:trPr>
        <w:tc>
          <w:tcPr>
            <w:tcW w:w="1414" w:type="dxa"/>
            <w:vAlign w:val="bottom"/>
          </w:tcPr>
          <w:p w14:paraId="2CB060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49" w:type="dxa"/>
            <w:vAlign w:val="bottom"/>
          </w:tcPr>
          <w:p w14:paraId="057BEB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955355,51</w:t>
            </w:r>
          </w:p>
        </w:tc>
        <w:tc>
          <w:tcPr>
            <w:tcW w:w="1983" w:type="dxa"/>
            <w:vAlign w:val="bottom"/>
          </w:tcPr>
          <w:p w14:paraId="7E0A74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2687438,12</w:t>
            </w:r>
          </w:p>
        </w:tc>
      </w:tr>
      <w:tr w:rsidR="00AB06E6" w:rsidRPr="00AB06E6" w14:paraId="5B49325E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FFF1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49" w:type="dxa"/>
            <w:vAlign w:val="bottom"/>
          </w:tcPr>
          <w:p w14:paraId="75D0B04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955349,85</w:t>
            </w:r>
          </w:p>
        </w:tc>
        <w:tc>
          <w:tcPr>
            <w:tcW w:w="1983" w:type="dxa"/>
            <w:vAlign w:val="bottom"/>
          </w:tcPr>
          <w:p w14:paraId="6207AB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2687437,66</w:t>
            </w:r>
          </w:p>
        </w:tc>
      </w:tr>
      <w:tr w:rsidR="00AB06E6" w:rsidRPr="00AB06E6" w14:paraId="072A98A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21E26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49" w:type="dxa"/>
            <w:vAlign w:val="bottom"/>
          </w:tcPr>
          <w:p w14:paraId="79C91A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955347,14</w:t>
            </w:r>
          </w:p>
        </w:tc>
        <w:tc>
          <w:tcPr>
            <w:tcW w:w="1983" w:type="dxa"/>
            <w:vAlign w:val="bottom"/>
          </w:tcPr>
          <w:p w14:paraId="32FF4C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2687451,44</w:t>
            </w:r>
          </w:p>
        </w:tc>
      </w:tr>
      <w:tr w:rsidR="00AB06E6" w:rsidRPr="00AB06E6" w14:paraId="2D853DDC" w14:textId="77777777" w:rsidTr="0067302B">
        <w:trPr>
          <w:jc w:val="center"/>
        </w:trPr>
        <w:tc>
          <w:tcPr>
            <w:tcW w:w="1414" w:type="dxa"/>
            <w:vAlign w:val="bottom"/>
          </w:tcPr>
          <w:p w14:paraId="082DDC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49" w:type="dxa"/>
            <w:vAlign w:val="bottom"/>
          </w:tcPr>
          <w:p w14:paraId="626107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955339,67</w:t>
            </w:r>
          </w:p>
        </w:tc>
        <w:tc>
          <w:tcPr>
            <w:tcW w:w="1983" w:type="dxa"/>
            <w:vAlign w:val="bottom"/>
          </w:tcPr>
          <w:p w14:paraId="3F57FC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2687450,79</w:t>
            </w:r>
          </w:p>
        </w:tc>
      </w:tr>
      <w:tr w:rsidR="00AB06E6" w:rsidRPr="00AB06E6" w14:paraId="69CA9F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BA2DF8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49" w:type="dxa"/>
            <w:vAlign w:val="bottom"/>
          </w:tcPr>
          <w:p w14:paraId="62676B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955337,7</w:t>
            </w:r>
          </w:p>
        </w:tc>
        <w:tc>
          <w:tcPr>
            <w:tcW w:w="1983" w:type="dxa"/>
            <w:vAlign w:val="bottom"/>
          </w:tcPr>
          <w:p w14:paraId="349240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2687460,6</w:t>
            </w:r>
          </w:p>
        </w:tc>
      </w:tr>
      <w:tr w:rsidR="00AB06E6" w:rsidRPr="00AB06E6" w14:paraId="6F5CFC38" w14:textId="77777777" w:rsidTr="0067302B">
        <w:trPr>
          <w:jc w:val="center"/>
        </w:trPr>
        <w:tc>
          <w:tcPr>
            <w:tcW w:w="1414" w:type="dxa"/>
            <w:vAlign w:val="bottom"/>
          </w:tcPr>
          <w:p w14:paraId="1D5C83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49" w:type="dxa"/>
            <w:vAlign w:val="bottom"/>
          </w:tcPr>
          <w:p w14:paraId="013AC0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955332,19</w:t>
            </w:r>
          </w:p>
        </w:tc>
        <w:tc>
          <w:tcPr>
            <w:tcW w:w="1983" w:type="dxa"/>
            <w:vAlign w:val="bottom"/>
          </w:tcPr>
          <w:p w14:paraId="45FF54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2687460,39</w:t>
            </w:r>
          </w:p>
        </w:tc>
      </w:tr>
      <w:tr w:rsidR="00AB06E6" w:rsidRPr="00AB06E6" w14:paraId="72DA07D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44F4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49" w:type="dxa"/>
            <w:vAlign w:val="bottom"/>
          </w:tcPr>
          <w:p w14:paraId="395416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955339,18</w:t>
            </w:r>
          </w:p>
        </w:tc>
        <w:tc>
          <w:tcPr>
            <w:tcW w:w="1983" w:type="dxa"/>
            <w:vAlign w:val="bottom"/>
          </w:tcPr>
          <w:p w14:paraId="69EE37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2687416,56</w:t>
            </w:r>
          </w:p>
        </w:tc>
      </w:tr>
      <w:tr w:rsidR="00AB06E6" w:rsidRPr="00AB06E6" w14:paraId="40B3DC47" w14:textId="77777777" w:rsidTr="0067302B">
        <w:trPr>
          <w:jc w:val="center"/>
        </w:trPr>
        <w:tc>
          <w:tcPr>
            <w:tcW w:w="1414" w:type="dxa"/>
            <w:vAlign w:val="bottom"/>
          </w:tcPr>
          <w:p w14:paraId="316C8F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9" w:type="dxa"/>
            <w:vAlign w:val="bottom"/>
          </w:tcPr>
          <w:p w14:paraId="2CC3BF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955350,64</w:t>
            </w:r>
          </w:p>
        </w:tc>
        <w:tc>
          <w:tcPr>
            <w:tcW w:w="1983" w:type="dxa"/>
            <w:vAlign w:val="bottom"/>
          </w:tcPr>
          <w:p w14:paraId="6C8B8D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2687377,04</w:t>
            </w:r>
          </w:p>
        </w:tc>
      </w:tr>
      <w:tr w:rsidR="00AB06E6" w:rsidRPr="00AB06E6" w14:paraId="629539B3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165D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49" w:type="dxa"/>
            <w:vAlign w:val="bottom"/>
          </w:tcPr>
          <w:p w14:paraId="27FC53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955360,24</w:t>
            </w:r>
          </w:p>
        </w:tc>
        <w:tc>
          <w:tcPr>
            <w:tcW w:w="1983" w:type="dxa"/>
            <w:vAlign w:val="bottom"/>
          </w:tcPr>
          <w:p w14:paraId="161299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2687367,25</w:t>
            </w:r>
          </w:p>
        </w:tc>
      </w:tr>
      <w:tr w:rsidR="00AB06E6" w:rsidRPr="00AB06E6" w14:paraId="42165AB0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D363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49" w:type="dxa"/>
            <w:vAlign w:val="bottom"/>
          </w:tcPr>
          <w:p w14:paraId="75AECF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955372,08</w:t>
            </w:r>
          </w:p>
        </w:tc>
        <w:tc>
          <w:tcPr>
            <w:tcW w:w="1983" w:type="dxa"/>
            <w:vAlign w:val="bottom"/>
          </w:tcPr>
          <w:p w14:paraId="4E62DF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2687355,66</w:t>
            </w:r>
          </w:p>
        </w:tc>
      </w:tr>
      <w:tr w:rsidR="00AB06E6" w:rsidRPr="00AB06E6" w14:paraId="44D557B4" w14:textId="77777777" w:rsidTr="0067302B">
        <w:trPr>
          <w:jc w:val="center"/>
        </w:trPr>
        <w:tc>
          <w:tcPr>
            <w:tcW w:w="1414" w:type="dxa"/>
            <w:vAlign w:val="bottom"/>
          </w:tcPr>
          <w:p w14:paraId="6EA1F5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49" w:type="dxa"/>
            <w:vAlign w:val="bottom"/>
          </w:tcPr>
          <w:p w14:paraId="564652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955377,32</w:t>
            </w:r>
          </w:p>
        </w:tc>
        <w:tc>
          <w:tcPr>
            <w:tcW w:w="1983" w:type="dxa"/>
            <w:vAlign w:val="bottom"/>
          </w:tcPr>
          <w:p w14:paraId="62E34B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2687357,02</w:t>
            </w:r>
          </w:p>
        </w:tc>
      </w:tr>
      <w:tr w:rsidR="00AB06E6" w:rsidRPr="00AB06E6" w14:paraId="1688A007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9270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49" w:type="dxa"/>
            <w:vAlign w:val="bottom"/>
          </w:tcPr>
          <w:p w14:paraId="57E65B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955383,62</w:t>
            </w:r>
          </w:p>
        </w:tc>
        <w:tc>
          <w:tcPr>
            <w:tcW w:w="1983" w:type="dxa"/>
            <w:vAlign w:val="bottom"/>
          </w:tcPr>
          <w:p w14:paraId="3B5A69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2687341,32</w:t>
            </w:r>
          </w:p>
        </w:tc>
      </w:tr>
      <w:tr w:rsidR="00AB06E6" w:rsidRPr="00AB06E6" w14:paraId="190EFD40" w14:textId="77777777" w:rsidTr="0067302B">
        <w:trPr>
          <w:jc w:val="center"/>
        </w:trPr>
        <w:tc>
          <w:tcPr>
            <w:tcW w:w="1414" w:type="dxa"/>
            <w:vAlign w:val="bottom"/>
          </w:tcPr>
          <w:p w14:paraId="126FE9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49" w:type="dxa"/>
            <w:vAlign w:val="bottom"/>
          </w:tcPr>
          <w:p w14:paraId="6A5C213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955369,57</w:t>
            </w:r>
          </w:p>
        </w:tc>
        <w:tc>
          <w:tcPr>
            <w:tcW w:w="1983" w:type="dxa"/>
            <w:vAlign w:val="bottom"/>
          </w:tcPr>
          <w:p w14:paraId="6B7240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2687333,69</w:t>
            </w:r>
          </w:p>
        </w:tc>
      </w:tr>
      <w:tr w:rsidR="00AB06E6" w:rsidRPr="00AB06E6" w14:paraId="24763521" w14:textId="77777777" w:rsidTr="0067302B">
        <w:trPr>
          <w:jc w:val="center"/>
        </w:trPr>
        <w:tc>
          <w:tcPr>
            <w:tcW w:w="1414" w:type="dxa"/>
            <w:vAlign w:val="bottom"/>
          </w:tcPr>
          <w:p w14:paraId="6F1636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49" w:type="dxa"/>
            <w:vAlign w:val="bottom"/>
          </w:tcPr>
          <w:p w14:paraId="422CF3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955371,4</w:t>
            </w:r>
          </w:p>
        </w:tc>
        <w:tc>
          <w:tcPr>
            <w:tcW w:w="1983" w:type="dxa"/>
            <w:vAlign w:val="bottom"/>
          </w:tcPr>
          <w:p w14:paraId="51938C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2687328,86</w:t>
            </w:r>
          </w:p>
        </w:tc>
      </w:tr>
      <w:tr w:rsidR="00AB06E6" w:rsidRPr="00AB06E6" w14:paraId="6FCDC90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E0FA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49" w:type="dxa"/>
            <w:vAlign w:val="bottom"/>
          </w:tcPr>
          <w:p w14:paraId="02E753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955385,97</w:t>
            </w:r>
          </w:p>
        </w:tc>
        <w:tc>
          <w:tcPr>
            <w:tcW w:w="1983" w:type="dxa"/>
            <w:vAlign w:val="bottom"/>
          </w:tcPr>
          <w:p w14:paraId="7F68BA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2687334,39</w:t>
            </w:r>
          </w:p>
        </w:tc>
      </w:tr>
      <w:tr w:rsidR="00AB06E6" w:rsidRPr="00AB06E6" w14:paraId="188B0FF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4A6D8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49" w:type="dxa"/>
            <w:vAlign w:val="bottom"/>
          </w:tcPr>
          <w:p w14:paraId="4FCAC7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955395,51</w:t>
            </w:r>
          </w:p>
        </w:tc>
        <w:tc>
          <w:tcPr>
            <w:tcW w:w="1983" w:type="dxa"/>
            <w:vAlign w:val="bottom"/>
          </w:tcPr>
          <w:p w14:paraId="314754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2687317,62</w:t>
            </w:r>
          </w:p>
        </w:tc>
      </w:tr>
      <w:tr w:rsidR="00AB06E6" w:rsidRPr="00AB06E6" w14:paraId="4301B34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9F00B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49" w:type="dxa"/>
            <w:vAlign w:val="bottom"/>
          </w:tcPr>
          <w:p w14:paraId="78F29A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955397,73</w:t>
            </w:r>
          </w:p>
        </w:tc>
        <w:tc>
          <w:tcPr>
            <w:tcW w:w="1983" w:type="dxa"/>
            <w:vAlign w:val="bottom"/>
          </w:tcPr>
          <w:p w14:paraId="0E0DD0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2687318,23</w:t>
            </w:r>
          </w:p>
        </w:tc>
      </w:tr>
      <w:tr w:rsidR="00AB06E6" w:rsidRPr="00AB06E6" w14:paraId="7CFF5F5B" w14:textId="77777777" w:rsidTr="0067302B">
        <w:trPr>
          <w:jc w:val="center"/>
        </w:trPr>
        <w:tc>
          <w:tcPr>
            <w:tcW w:w="1414" w:type="dxa"/>
            <w:vAlign w:val="bottom"/>
          </w:tcPr>
          <w:p w14:paraId="334852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49" w:type="dxa"/>
            <w:vAlign w:val="bottom"/>
          </w:tcPr>
          <w:p w14:paraId="788A89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955399,36</w:t>
            </w:r>
          </w:p>
        </w:tc>
        <w:tc>
          <w:tcPr>
            <w:tcW w:w="1983" w:type="dxa"/>
            <w:vAlign w:val="bottom"/>
          </w:tcPr>
          <w:p w14:paraId="75CAB7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2687311,85</w:t>
            </w:r>
          </w:p>
        </w:tc>
      </w:tr>
      <w:tr w:rsidR="00AB06E6" w:rsidRPr="00AB06E6" w14:paraId="3066D8A7" w14:textId="77777777" w:rsidTr="0067302B">
        <w:trPr>
          <w:jc w:val="center"/>
        </w:trPr>
        <w:tc>
          <w:tcPr>
            <w:tcW w:w="1414" w:type="dxa"/>
            <w:vAlign w:val="bottom"/>
          </w:tcPr>
          <w:p w14:paraId="6BFA18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149" w:type="dxa"/>
            <w:vAlign w:val="bottom"/>
          </w:tcPr>
          <w:p w14:paraId="749B011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955 403.62</w:t>
            </w:r>
          </w:p>
        </w:tc>
        <w:tc>
          <w:tcPr>
            <w:tcW w:w="1983" w:type="dxa"/>
            <w:vAlign w:val="bottom"/>
          </w:tcPr>
          <w:p w14:paraId="79864D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2687300,33</w:t>
            </w:r>
          </w:p>
        </w:tc>
      </w:tr>
      <w:tr w:rsidR="00AB06E6" w:rsidRPr="00AB06E6" w14:paraId="6045EC3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4925A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49" w:type="dxa"/>
            <w:vAlign w:val="bottom"/>
          </w:tcPr>
          <w:p w14:paraId="2DB081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955 410.59</w:t>
            </w:r>
          </w:p>
        </w:tc>
        <w:tc>
          <w:tcPr>
            <w:tcW w:w="1983" w:type="dxa"/>
            <w:vAlign w:val="bottom"/>
          </w:tcPr>
          <w:p w14:paraId="67526D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2 687 283.08</w:t>
            </w:r>
          </w:p>
        </w:tc>
      </w:tr>
      <w:tr w:rsidR="00AB06E6" w:rsidRPr="00AB06E6" w14:paraId="7217D1C3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841B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149" w:type="dxa"/>
            <w:vAlign w:val="bottom"/>
          </w:tcPr>
          <w:p w14:paraId="682F34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955423,78</w:t>
            </w:r>
          </w:p>
        </w:tc>
        <w:tc>
          <w:tcPr>
            <w:tcW w:w="1983" w:type="dxa"/>
            <w:vAlign w:val="bottom"/>
          </w:tcPr>
          <w:p w14:paraId="75FFD1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2687248,73</w:t>
            </w:r>
          </w:p>
        </w:tc>
      </w:tr>
      <w:tr w:rsidR="00AB06E6" w:rsidRPr="00AB06E6" w14:paraId="364C958D" w14:textId="77777777" w:rsidTr="0067302B">
        <w:trPr>
          <w:jc w:val="center"/>
        </w:trPr>
        <w:tc>
          <w:tcPr>
            <w:tcW w:w="1414" w:type="dxa"/>
            <w:vAlign w:val="bottom"/>
          </w:tcPr>
          <w:p w14:paraId="16D70C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49" w:type="dxa"/>
            <w:vAlign w:val="bottom"/>
          </w:tcPr>
          <w:p w14:paraId="52F8B2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955426,23</w:t>
            </w:r>
          </w:p>
        </w:tc>
        <w:tc>
          <w:tcPr>
            <w:tcW w:w="1983" w:type="dxa"/>
            <w:vAlign w:val="bottom"/>
          </w:tcPr>
          <w:p w14:paraId="29E44C3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2687239,06</w:t>
            </w:r>
          </w:p>
        </w:tc>
      </w:tr>
      <w:tr w:rsidR="00AB06E6" w:rsidRPr="00AB06E6" w14:paraId="6EB8BA11" w14:textId="77777777" w:rsidTr="0067302B">
        <w:trPr>
          <w:jc w:val="center"/>
        </w:trPr>
        <w:tc>
          <w:tcPr>
            <w:tcW w:w="1414" w:type="dxa"/>
            <w:vAlign w:val="bottom"/>
          </w:tcPr>
          <w:p w14:paraId="331205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149" w:type="dxa"/>
            <w:vAlign w:val="bottom"/>
          </w:tcPr>
          <w:p w14:paraId="555EAA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955430,8</w:t>
            </w:r>
          </w:p>
        </w:tc>
        <w:tc>
          <w:tcPr>
            <w:tcW w:w="1983" w:type="dxa"/>
            <w:vAlign w:val="bottom"/>
          </w:tcPr>
          <w:p w14:paraId="2BD03C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2687220,98</w:t>
            </w:r>
          </w:p>
        </w:tc>
      </w:tr>
      <w:tr w:rsidR="00AB06E6" w:rsidRPr="00AB06E6" w14:paraId="4B68652C" w14:textId="77777777" w:rsidTr="0067302B">
        <w:trPr>
          <w:jc w:val="center"/>
        </w:trPr>
        <w:tc>
          <w:tcPr>
            <w:tcW w:w="1414" w:type="dxa"/>
            <w:vAlign w:val="bottom"/>
          </w:tcPr>
          <w:p w14:paraId="3FC710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49" w:type="dxa"/>
            <w:vAlign w:val="bottom"/>
          </w:tcPr>
          <w:p w14:paraId="52C5F9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955439,29</w:t>
            </w:r>
          </w:p>
        </w:tc>
        <w:tc>
          <w:tcPr>
            <w:tcW w:w="1983" w:type="dxa"/>
            <w:vAlign w:val="bottom"/>
          </w:tcPr>
          <w:p w14:paraId="0FFBD6B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2687190,21</w:t>
            </w:r>
          </w:p>
        </w:tc>
      </w:tr>
      <w:tr w:rsidR="00AB06E6" w:rsidRPr="00AB06E6" w14:paraId="5695CFD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EFE22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49" w:type="dxa"/>
            <w:vAlign w:val="bottom"/>
          </w:tcPr>
          <w:p w14:paraId="7670EB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955445,41</w:t>
            </w:r>
          </w:p>
        </w:tc>
        <w:tc>
          <w:tcPr>
            <w:tcW w:w="1983" w:type="dxa"/>
            <w:vAlign w:val="bottom"/>
          </w:tcPr>
          <w:p w14:paraId="6506F29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2687168,5</w:t>
            </w:r>
          </w:p>
        </w:tc>
      </w:tr>
      <w:tr w:rsidR="00AB06E6" w:rsidRPr="00AB06E6" w14:paraId="11822BAF" w14:textId="77777777" w:rsidTr="0067302B">
        <w:trPr>
          <w:jc w:val="center"/>
        </w:trPr>
        <w:tc>
          <w:tcPr>
            <w:tcW w:w="1414" w:type="dxa"/>
            <w:vAlign w:val="bottom"/>
          </w:tcPr>
          <w:p w14:paraId="4C53596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149" w:type="dxa"/>
            <w:vAlign w:val="bottom"/>
          </w:tcPr>
          <w:p w14:paraId="3499864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955452,14</w:t>
            </w:r>
          </w:p>
        </w:tc>
        <w:tc>
          <w:tcPr>
            <w:tcW w:w="1983" w:type="dxa"/>
            <w:vAlign w:val="bottom"/>
          </w:tcPr>
          <w:p w14:paraId="00C145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2687145,02</w:t>
            </w:r>
          </w:p>
        </w:tc>
      </w:tr>
      <w:tr w:rsidR="00AB06E6" w:rsidRPr="00AB06E6" w14:paraId="34FCD96B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D2A2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49" w:type="dxa"/>
            <w:vAlign w:val="bottom"/>
          </w:tcPr>
          <w:p w14:paraId="309DE6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955454,65</w:t>
            </w:r>
          </w:p>
        </w:tc>
        <w:tc>
          <w:tcPr>
            <w:tcW w:w="1983" w:type="dxa"/>
            <w:vAlign w:val="bottom"/>
          </w:tcPr>
          <w:p w14:paraId="348D8A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2687135,12</w:t>
            </w:r>
          </w:p>
        </w:tc>
      </w:tr>
      <w:tr w:rsidR="00AB06E6" w:rsidRPr="00AB06E6" w14:paraId="5702F11A" w14:textId="77777777" w:rsidTr="0067302B">
        <w:trPr>
          <w:jc w:val="center"/>
        </w:trPr>
        <w:tc>
          <w:tcPr>
            <w:tcW w:w="1414" w:type="dxa"/>
            <w:vAlign w:val="bottom"/>
          </w:tcPr>
          <w:p w14:paraId="632DAB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49" w:type="dxa"/>
            <w:vAlign w:val="bottom"/>
          </w:tcPr>
          <w:p w14:paraId="6A1907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955460,28</w:t>
            </w:r>
          </w:p>
        </w:tc>
        <w:tc>
          <w:tcPr>
            <w:tcW w:w="1983" w:type="dxa"/>
            <w:vAlign w:val="bottom"/>
          </w:tcPr>
          <w:p w14:paraId="5D4FBC9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2687114,67</w:t>
            </w:r>
          </w:p>
        </w:tc>
      </w:tr>
      <w:tr w:rsidR="00AB06E6" w:rsidRPr="00AB06E6" w14:paraId="4E664ED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6E863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149" w:type="dxa"/>
            <w:vAlign w:val="bottom"/>
          </w:tcPr>
          <w:p w14:paraId="3C3016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955464,85</w:t>
            </w:r>
          </w:p>
        </w:tc>
        <w:tc>
          <w:tcPr>
            <w:tcW w:w="1983" w:type="dxa"/>
            <w:vAlign w:val="bottom"/>
          </w:tcPr>
          <w:p w14:paraId="1BE57F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2687099,25</w:t>
            </w:r>
          </w:p>
        </w:tc>
      </w:tr>
      <w:tr w:rsidR="00AB06E6" w:rsidRPr="00AB06E6" w14:paraId="7DB5FBF0" w14:textId="77777777" w:rsidTr="0067302B">
        <w:trPr>
          <w:jc w:val="center"/>
        </w:trPr>
        <w:tc>
          <w:tcPr>
            <w:tcW w:w="1414" w:type="dxa"/>
            <w:vAlign w:val="bottom"/>
          </w:tcPr>
          <w:p w14:paraId="45EC8C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49" w:type="dxa"/>
            <w:vAlign w:val="bottom"/>
          </w:tcPr>
          <w:p w14:paraId="1EE3E7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955464,86</w:t>
            </w:r>
          </w:p>
        </w:tc>
        <w:tc>
          <w:tcPr>
            <w:tcW w:w="1983" w:type="dxa"/>
            <w:vAlign w:val="bottom"/>
          </w:tcPr>
          <w:p w14:paraId="2823BA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2687099,22</w:t>
            </w:r>
          </w:p>
        </w:tc>
      </w:tr>
      <w:tr w:rsidR="00AB06E6" w:rsidRPr="00AB06E6" w14:paraId="1CAED6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8F1E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149" w:type="dxa"/>
            <w:vAlign w:val="bottom"/>
          </w:tcPr>
          <w:p w14:paraId="1298895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955466,02</w:t>
            </w:r>
          </w:p>
        </w:tc>
        <w:tc>
          <w:tcPr>
            <w:tcW w:w="1983" w:type="dxa"/>
            <w:vAlign w:val="bottom"/>
          </w:tcPr>
          <w:p w14:paraId="00D8EA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2687095,2</w:t>
            </w:r>
          </w:p>
        </w:tc>
      </w:tr>
      <w:tr w:rsidR="00AB06E6" w:rsidRPr="00AB06E6" w14:paraId="316FAAE3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6E3B5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49" w:type="dxa"/>
            <w:vAlign w:val="bottom"/>
          </w:tcPr>
          <w:p w14:paraId="71E70F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955466,83</w:t>
            </w:r>
          </w:p>
        </w:tc>
        <w:tc>
          <w:tcPr>
            <w:tcW w:w="1983" w:type="dxa"/>
            <w:vAlign w:val="bottom"/>
          </w:tcPr>
          <w:p w14:paraId="4852F43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2687089,9</w:t>
            </w:r>
          </w:p>
        </w:tc>
      </w:tr>
      <w:tr w:rsidR="00AB06E6" w:rsidRPr="00AB06E6" w14:paraId="2A6001C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3FB963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49" w:type="dxa"/>
            <w:vAlign w:val="bottom"/>
          </w:tcPr>
          <w:p w14:paraId="05BD937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955468,52</w:t>
            </w:r>
          </w:p>
        </w:tc>
        <w:tc>
          <w:tcPr>
            <w:tcW w:w="1983" w:type="dxa"/>
            <w:vAlign w:val="bottom"/>
          </w:tcPr>
          <w:p w14:paraId="54CF28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2687081,34</w:t>
            </w:r>
          </w:p>
        </w:tc>
      </w:tr>
      <w:tr w:rsidR="00AB06E6" w:rsidRPr="00AB06E6" w14:paraId="03C83530" w14:textId="77777777" w:rsidTr="0067302B">
        <w:trPr>
          <w:jc w:val="center"/>
        </w:trPr>
        <w:tc>
          <w:tcPr>
            <w:tcW w:w="1414" w:type="dxa"/>
            <w:vAlign w:val="bottom"/>
          </w:tcPr>
          <w:p w14:paraId="402FFD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49" w:type="dxa"/>
            <w:vAlign w:val="bottom"/>
          </w:tcPr>
          <w:p w14:paraId="0C1F5CD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955474,63</w:t>
            </w:r>
          </w:p>
        </w:tc>
        <w:tc>
          <w:tcPr>
            <w:tcW w:w="1983" w:type="dxa"/>
            <w:vAlign w:val="bottom"/>
          </w:tcPr>
          <w:p w14:paraId="2A39BB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2687050,28</w:t>
            </w:r>
          </w:p>
        </w:tc>
      </w:tr>
      <w:tr w:rsidR="00AB06E6" w:rsidRPr="00AB06E6" w14:paraId="371E46CB" w14:textId="77777777" w:rsidTr="0067302B">
        <w:trPr>
          <w:jc w:val="center"/>
        </w:trPr>
        <w:tc>
          <w:tcPr>
            <w:tcW w:w="1414" w:type="dxa"/>
            <w:vAlign w:val="bottom"/>
          </w:tcPr>
          <w:p w14:paraId="32AD36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49" w:type="dxa"/>
            <w:vAlign w:val="bottom"/>
          </w:tcPr>
          <w:p w14:paraId="3A1B16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955484,68</w:t>
            </w:r>
          </w:p>
        </w:tc>
        <w:tc>
          <w:tcPr>
            <w:tcW w:w="1983" w:type="dxa"/>
            <w:vAlign w:val="bottom"/>
          </w:tcPr>
          <w:p w14:paraId="3C3E250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2687003,06</w:t>
            </w:r>
          </w:p>
        </w:tc>
      </w:tr>
      <w:tr w:rsidR="00AB06E6" w:rsidRPr="00AB06E6" w14:paraId="589E7B4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8EB2C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49" w:type="dxa"/>
            <w:vAlign w:val="bottom"/>
          </w:tcPr>
          <w:p w14:paraId="406CB4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955485,81</w:t>
            </w:r>
          </w:p>
        </w:tc>
        <w:tc>
          <w:tcPr>
            <w:tcW w:w="1983" w:type="dxa"/>
            <w:vAlign w:val="bottom"/>
          </w:tcPr>
          <w:p w14:paraId="2558BE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2686997,02</w:t>
            </w:r>
          </w:p>
        </w:tc>
      </w:tr>
      <w:tr w:rsidR="00AB06E6" w:rsidRPr="00AB06E6" w14:paraId="1163C48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2ED05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49" w:type="dxa"/>
            <w:vAlign w:val="bottom"/>
          </w:tcPr>
          <w:p w14:paraId="69E97E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955496,37</w:t>
            </w:r>
          </w:p>
        </w:tc>
        <w:tc>
          <w:tcPr>
            <w:tcW w:w="1983" w:type="dxa"/>
            <w:vAlign w:val="bottom"/>
          </w:tcPr>
          <w:p w14:paraId="3DB630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2686949,64</w:t>
            </w:r>
          </w:p>
        </w:tc>
      </w:tr>
      <w:tr w:rsidR="00AB06E6" w:rsidRPr="00AB06E6" w14:paraId="5FFC4B8A" w14:textId="77777777" w:rsidTr="0067302B">
        <w:trPr>
          <w:jc w:val="center"/>
        </w:trPr>
        <w:tc>
          <w:tcPr>
            <w:tcW w:w="1414" w:type="dxa"/>
            <w:vAlign w:val="bottom"/>
          </w:tcPr>
          <w:p w14:paraId="3B7865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49" w:type="dxa"/>
            <w:vAlign w:val="bottom"/>
          </w:tcPr>
          <w:p w14:paraId="14ED4B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955497,81</w:t>
            </w:r>
          </w:p>
        </w:tc>
        <w:tc>
          <w:tcPr>
            <w:tcW w:w="1983" w:type="dxa"/>
            <w:vAlign w:val="bottom"/>
          </w:tcPr>
          <w:p w14:paraId="6E7D82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2686941,71</w:t>
            </w:r>
          </w:p>
        </w:tc>
      </w:tr>
      <w:tr w:rsidR="00AB06E6" w:rsidRPr="00AB06E6" w14:paraId="58806A8E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EAD4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149" w:type="dxa"/>
            <w:vAlign w:val="bottom"/>
          </w:tcPr>
          <w:p w14:paraId="07DFB91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955502,12</w:t>
            </w:r>
          </w:p>
        </w:tc>
        <w:tc>
          <w:tcPr>
            <w:tcW w:w="1983" w:type="dxa"/>
            <w:vAlign w:val="bottom"/>
          </w:tcPr>
          <w:p w14:paraId="2CCD3B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2686921,18</w:t>
            </w:r>
          </w:p>
        </w:tc>
      </w:tr>
      <w:tr w:rsidR="00AB06E6" w:rsidRPr="00AB06E6" w14:paraId="4AFF932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184AE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49" w:type="dxa"/>
            <w:vAlign w:val="bottom"/>
          </w:tcPr>
          <w:p w14:paraId="6A2D8A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955513,8</w:t>
            </w:r>
          </w:p>
        </w:tc>
        <w:tc>
          <w:tcPr>
            <w:tcW w:w="1983" w:type="dxa"/>
            <w:vAlign w:val="bottom"/>
          </w:tcPr>
          <w:p w14:paraId="703562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2686867,23</w:t>
            </w:r>
          </w:p>
        </w:tc>
      </w:tr>
      <w:tr w:rsidR="00AB06E6" w:rsidRPr="00AB06E6" w14:paraId="1EEF8AD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BCC7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49" w:type="dxa"/>
            <w:vAlign w:val="bottom"/>
          </w:tcPr>
          <w:p w14:paraId="6A2C80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955521,28</w:t>
            </w:r>
          </w:p>
        </w:tc>
        <w:tc>
          <w:tcPr>
            <w:tcW w:w="1983" w:type="dxa"/>
            <w:vAlign w:val="bottom"/>
          </w:tcPr>
          <w:p w14:paraId="485925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2686858,47</w:t>
            </w:r>
          </w:p>
        </w:tc>
      </w:tr>
      <w:tr w:rsidR="00AB06E6" w:rsidRPr="00AB06E6" w14:paraId="4F2DDEB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AD29A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49" w:type="dxa"/>
            <w:vAlign w:val="bottom"/>
          </w:tcPr>
          <w:p w14:paraId="1C23A8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955529,82</w:t>
            </w:r>
          </w:p>
        </w:tc>
        <w:tc>
          <w:tcPr>
            <w:tcW w:w="1983" w:type="dxa"/>
            <w:vAlign w:val="bottom"/>
          </w:tcPr>
          <w:p w14:paraId="1EF8F07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2686835,16</w:t>
            </w:r>
          </w:p>
        </w:tc>
      </w:tr>
      <w:tr w:rsidR="00AB06E6" w:rsidRPr="00AB06E6" w14:paraId="33A375A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DC527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49" w:type="dxa"/>
            <w:vAlign w:val="bottom"/>
          </w:tcPr>
          <w:p w14:paraId="7F96EA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955531,24</w:t>
            </w:r>
          </w:p>
        </w:tc>
        <w:tc>
          <w:tcPr>
            <w:tcW w:w="1983" w:type="dxa"/>
            <w:vAlign w:val="bottom"/>
          </w:tcPr>
          <w:p w14:paraId="5BB115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2686830,6</w:t>
            </w:r>
          </w:p>
        </w:tc>
      </w:tr>
      <w:tr w:rsidR="00AB06E6" w:rsidRPr="00AB06E6" w14:paraId="362D992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0E4420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49" w:type="dxa"/>
            <w:vAlign w:val="bottom"/>
          </w:tcPr>
          <w:p w14:paraId="6FC51A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955531,22</w:t>
            </w:r>
          </w:p>
        </w:tc>
        <w:tc>
          <w:tcPr>
            <w:tcW w:w="1983" w:type="dxa"/>
            <w:vAlign w:val="bottom"/>
          </w:tcPr>
          <w:p w14:paraId="7787F7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2686819,37</w:t>
            </w:r>
          </w:p>
        </w:tc>
      </w:tr>
      <w:tr w:rsidR="00AB06E6" w:rsidRPr="00AB06E6" w14:paraId="6231C953" w14:textId="77777777" w:rsidTr="0067302B">
        <w:trPr>
          <w:jc w:val="center"/>
        </w:trPr>
        <w:tc>
          <w:tcPr>
            <w:tcW w:w="1414" w:type="dxa"/>
            <w:vAlign w:val="bottom"/>
          </w:tcPr>
          <w:p w14:paraId="0E5835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49" w:type="dxa"/>
            <w:vAlign w:val="bottom"/>
          </w:tcPr>
          <w:p w14:paraId="68F8C2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955531,31</w:t>
            </w:r>
          </w:p>
        </w:tc>
        <w:tc>
          <w:tcPr>
            <w:tcW w:w="1983" w:type="dxa"/>
            <w:vAlign w:val="bottom"/>
          </w:tcPr>
          <w:p w14:paraId="2A3F87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2686765,05</w:t>
            </w:r>
          </w:p>
        </w:tc>
      </w:tr>
      <w:tr w:rsidR="00AB06E6" w:rsidRPr="00AB06E6" w14:paraId="6F4F0FB4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05584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49" w:type="dxa"/>
            <w:vAlign w:val="bottom"/>
          </w:tcPr>
          <w:p w14:paraId="0718A7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955530,12</w:t>
            </w:r>
          </w:p>
        </w:tc>
        <w:tc>
          <w:tcPr>
            <w:tcW w:w="1983" w:type="dxa"/>
            <w:vAlign w:val="bottom"/>
          </w:tcPr>
          <w:p w14:paraId="57EE62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2686747,82</w:t>
            </w:r>
          </w:p>
        </w:tc>
      </w:tr>
      <w:tr w:rsidR="00AB06E6" w:rsidRPr="00AB06E6" w14:paraId="7B9E3698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1A4F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49" w:type="dxa"/>
            <w:vAlign w:val="bottom"/>
          </w:tcPr>
          <w:p w14:paraId="577506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955529,05</w:t>
            </w:r>
          </w:p>
        </w:tc>
        <w:tc>
          <w:tcPr>
            <w:tcW w:w="1983" w:type="dxa"/>
            <w:vAlign w:val="bottom"/>
          </w:tcPr>
          <w:p w14:paraId="3F8C12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2686732,88</w:t>
            </w:r>
          </w:p>
        </w:tc>
      </w:tr>
      <w:tr w:rsidR="00AB06E6" w:rsidRPr="00AB06E6" w14:paraId="5E323B80" w14:textId="77777777" w:rsidTr="0067302B">
        <w:trPr>
          <w:jc w:val="center"/>
        </w:trPr>
        <w:tc>
          <w:tcPr>
            <w:tcW w:w="1414" w:type="dxa"/>
            <w:vAlign w:val="bottom"/>
          </w:tcPr>
          <w:p w14:paraId="7FA1614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49" w:type="dxa"/>
            <w:vAlign w:val="bottom"/>
          </w:tcPr>
          <w:p w14:paraId="6D1E99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955526,87</w:t>
            </w:r>
          </w:p>
        </w:tc>
        <w:tc>
          <w:tcPr>
            <w:tcW w:w="1983" w:type="dxa"/>
            <w:vAlign w:val="bottom"/>
          </w:tcPr>
          <w:p w14:paraId="49E12AC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2686702,52</w:t>
            </w:r>
          </w:p>
        </w:tc>
      </w:tr>
      <w:tr w:rsidR="00AB06E6" w:rsidRPr="00AB06E6" w14:paraId="5122C6C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2194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49" w:type="dxa"/>
            <w:vAlign w:val="bottom"/>
          </w:tcPr>
          <w:p w14:paraId="4B4484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955512,82</w:t>
            </w:r>
          </w:p>
        </w:tc>
        <w:tc>
          <w:tcPr>
            <w:tcW w:w="1983" w:type="dxa"/>
            <w:vAlign w:val="bottom"/>
          </w:tcPr>
          <w:p w14:paraId="1E918E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2686677,5</w:t>
            </w:r>
          </w:p>
        </w:tc>
      </w:tr>
      <w:tr w:rsidR="00AB06E6" w:rsidRPr="00AB06E6" w14:paraId="2BB539C9" w14:textId="77777777" w:rsidTr="0067302B">
        <w:trPr>
          <w:jc w:val="center"/>
        </w:trPr>
        <w:tc>
          <w:tcPr>
            <w:tcW w:w="1414" w:type="dxa"/>
            <w:vAlign w:val="bottom"/>
          </w:tcPr>
          <w:p w14:paraId="3E3051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49" w:type="dxa"/>
            <w:vAlign w:val="bottom"/>
          </w:tcPr>
          <w:p w14:paraId="5EB479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955500,02</w:t>
            </w:r>
          </w:p>
        </w:tc>
        <w:tc>
          <w:tcPr>
            <w:tcW w:w="1983" w:type="dxa"/>
            <w:vAlign w:val="bottom"/>
          </w:tcPr>
          <w:p w14:paraId="4C9FDB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2686661,42</w:t>
            </w:r>
          </w:p>
        </w:tc>
      </w:tr>
      <w:tr w:rsidR="00AB06E6" w:rsidRPr="00AB06E6" w14:paraId="5827C5B5" w14:textId="77777777" w:rsidTr="0067302B">
        <w:trPr>
          <w:jc w:val="center"/>
        </w:trPr>
        <w:tc>
          <w:tcPr>
            <w:tcW w:w="1414" w:type="dxa"/>
            <w:vAlign w:val="bottom"/>
          </w:tcPr>
          <w:p w14:paraId="62769D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49" w:type="dxa"/>
            <w:vAlign w:val="bottom"/>
          </w:tcPr>
          <w:p w14:paraId="7B945E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955496,35</w:t>
            </w:r>
          </w:p>
        </w:tc>
        <w:tc>
          <w:tcPr>
            <w:tcW w:w="1983" w:type="dxa"/>
            <w:vAlign w:val="bottom"/>
          </w:tcPr>
          <w:p w14:paraId="05EC5FE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2686654,47</w:t>
            </w:r>
          </w:p>
        </w:tc>
      </w:tr>
      <w:tr w:rsidR="00AB06E6" w:rsidRPr="00AB06E6" w14:paraId="434873D5" w14:textId="77777777" w:rsidTr="0067302B">
        <w:trPr>
          <w:jc w:val="center"/>
        </w:trPr>
        <w:tc>
          <w:tcPr>
            <w:tcW w:w="1414" w:type="dxa"/>
            <w:vAlign w:val="bottom"/>
          </w:tcPr>
          <w:p w14:paraId="08D891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49" w:type="dxa"/>
            <w:vAlign w:val="bottom"/>
          </w:tcPr>
          <w:p w14:paraId="775ACE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955493,05</w:t>
            </w:r>
          </w:p>
        </w:tc>
        <w:tc>
          <w:tcPr>
            <w:tcW w:w="1983" w:type="dxa"/>
            <w:vAlign w:val="bottom"/>
          </w:tcPr>
          <w:p w14:paraId="71B4E1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2686650,69</w:t>
            </w:r>
          </w:p>
        </w:tc>
      </w:tr>
      <w:tr w:rsidR="00AB06E6" w:rsidRPr="00AB06E6" w14:paraId="6895EFC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D9088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49" w:type="dxa"/>
            <w:vAlign w:val="bottom"/>
          </w:tcPr>
          <w:p w14:paraId="3CE197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955487,1</w:t>
            </w:r>
          </w:p>
        </w:tc>
        <w:tc>
          <w:tcPr>
            <w:tcW w:w="1983" w:type="dxa"/>
            <w:vAlign w:val="bottom"/>
          </w:tcPr>
          <w:p w14:paraId="3585C9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2686641,56</w:t>
            </w:r>
          </w:p>
        </w:tc>
      </w:tr>
      <w:tr w:rsidR="00AB06E6" w:rsidRPr="00AB06E6" w14:paraId="7F5F3D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B1C4C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49" w:type="dxa"/>
            <w:vAlign w:val="bottom"/>
          </w:tcPr>
          <w:p w14:paraId="67A364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955479,6</w:t>
            </w:r>
          </w:p>
        </w:tc>
        <w:tc>
          <w:tcPr>
            <w:tcW w:w="1983" w:type="dxa"/>
            <w:vAlign w:val="bottom"/>
          </w:tcPr>
          <w:p w14:paraId="026532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2686630,43</w:t>
            </w:r>
          </w:p>
        </w:tc>
      </w:tr>
      <w:tr w:rsidR="00AB06E6" w:rsidRPr="00AB06E6" w14:paraId="7E4FC1EA" w14:textId="77777777" w:rsidTr="0067302B">
        <w:trPr>
          <w:jc w:val="center"/>
        </w:trPr>
        <w:tc>
          <w:tcPr>
            <w:tcW w:w="1414" w:type="dxa"/>
            <w:vAlign w:val="bottom"/>
          </w:tcPr>
          <w:p w14:paraId="03C2B4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49" w:type="dxa"/>
            <w:vAlign w:val="bottom"/>
          </w:tcPr>
          <w:p w14:paraId="5F94FE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955462,04</w:t>
            </w:r>
          </w:p>
        </w:tc>
        <w:tc>
          <w:tcPr>
            <w:tcW w:w="1983" w:type="dxa"/>
            <w:vAlign w:val="bottom"/>
          </w:tcPr>
          <w:p w14:paraId="71E521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2686607,86</w:t>
            </w:r>
          </w:p>
        </w:tc>
      </w:tr>
      <w:tr w:rsidR="00AB06E6" w:rsidRPr="00AB06E6" w14:paraId="50A5C30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CF30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49" w:type="dxa"/>
            <w:vAlign w:val="bottom"/>
          </w:tcPr>
          <w:p w14:paraId="2B889B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955454,28</w:t>
            </w:r>
          </w:p>
        </w:tc>
        <w:tc>
          <w:tcPr>
            <w:tcW w:w="1983" w:type="dxa"/>
            <w:vAlign w:val="bottom"/>
          </w:tcPr>
          <w:p w14:paraId="32B7CF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2686597,22</w:t>
            </w:r>
          </w:p>
        </w:tc>
      </w:tr>
      <w:tr w:rsidR="00AB06E6" w:rsidRPr="00AB06E6" w14:paraId="5C3C1688" w14:textId="77777777" w:rsidTr="0067302B">
        <w:trPr>
          <w:jc w:val="center"/>
        </w:trPr>
        <w:tc>
          <w:tcPr>
            <w:tcW w:w="1414" w:type="dxa"/>
            <w:vAlign w:val="bottom"/>
          </w:tcPr>
          <w:p w14:paraId="0237FE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49" w:type="dxa"/>
            <w:vAlign w:val="bottom"/>
          </w:tcPr>
          <w:p w14:paraId="393699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955449,06</w:t>
            </w:r>
          </w:p>
        </w:tc>
        <w:tc>
          <w:tcPr>
            <w:tcW w:w="1983" w:type="dxa"/>
            <w:vAlign w:val="bottom"/>
          </w:tcPr>
          <w:p w14:paraId="7EA6B3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2686564,47</w:t>
            </w:r>
          </w:p>
        </w:tc>
      </w:tr>
      <w:tr w:rsidR="00AB06E6" w:rsidRPr="00AB06E6" w14:paraId="0A4AEC99" w14:textId="77777777" w:rsidTr="0067302B">
        <w:trPr>
          <w:jc w:val="center"/>
        </w:trPr>
        <w:tc>
          <w:tcPr>
            <w:tcW w:w="1414" w:type="dxa"/>
            <w:vAlign w:val="bottom"/>
          </w:tcPr>
          <w:p w14:paraId="083943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49" w:type="dxa"/>
            <w:vAlign w:val="bottom"/>
          </w:tcPr>
          <w:p w14:paraId="17D166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955444,86</w:t>
            </w:r>
          </w:p>
        </w:tc>
        <w:tc>
          <w:tcPr>
            <w:tcW w:w="1983" w:type="dxa"/>
            <w:vAlign w:val="bottom"/>
          </w:tcPr>
          <w:p w14:paraId="57559B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2686521,82</w:t>
            </w:r>
          </w:p>
        </w:tc>
      </w:tr>
      <w:tr w:rsidR="00AB06E6" w:rsidRPr="00AB06E6" w14:paraId="19E17A6D" w14:textId="77777777" w:rsidTr="0067302B">
        <w:trPr>
          <w:jc w:val="center"/>
        </w:trPr>
        <w:tc>
          <w:tcPr>
            <w:tcW w:w="1414" w:type="dxa"/>
            <w:vAlign w:val="bottom"/>
          </w:tcPr>
          <w:p w14:paraId="776370D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49" w:type="dxa"/>
            <w:vAlign w:val="bottom"/>
          </w:tcPr>
          <w:p w14:paraId="3CECB7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955441,86</w:t>
            </w:r>
          </w:p>
        </w:tc>
        <w:tc>
          <w:tcPr>
            <w:tcW w:w="1983" w:type="dxa"/>
            <w:vAlign w:val="bottom"/>
          </w:tcPr>
          <w:p w14:paraId="605AE3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2686506,55</w:t>
            </w:r>
          </w:p>
        </w:tc>
      </w:tr>
      <w:tr w:rsidR="00AB06E6" w:rsidRPr="00AB06E6" w14:paraId="2578C456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226A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149" w:type="dxa"/>
            <w:vAlign w:val="bottom"/>
          </w:tcPr>
          <w:p w14:paraId="15571F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955446,13</w:t>
            </w:r>
          </w:p>
        </w:tc>
        <w:tc>
          <w:tcPr>
            <w:tcW w:w="1983" w:type="dxa"/>
            <w:vAlign w:val="bottom"/>
          </w:tcPr>
          <w:p w14:paraId="4A5477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2686505,76</w:t>
            </w:r>
          </w:p>
        </w:tc>
      </w:tr>
      <w:tr w:rsidR="00AB06E6" w:rsidRPr="00AB06E6" w14:paraId="5DDA4F47" w14:textId="77777777" w:rsidTr="0067302B">
        <w:trPr>
          <w:jc w:val="center"/>
        </w:trPr>
        <w:tc>
          <w:tcPr>
            <w:tcW w:w="1414" w:type="dxa"/>
            <w:vAlign w:val="bottom"/>
          </w:tcPr>
          <w:p w14:paraId="2510ED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49" w:type="dxa"/>
            <w:vAlign w:val="bottom"/>
          </w:tcPr>
          <w:p w14:paraId="15738A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955442,61</w:t>
            </w:r>
          </w:p>
        </w:tc>
        <w:tc>
          <w:tcPr>
            <w:tcW w:w="1983" w:type="dxa"/>
            <w:vAlign w:val="bottom"/>
          </w:tcPr>
          <w:p w14:paraId="0C957C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2686486,21</w:t>
            </w:r>
          </w:p>
        </w:tc>
      </w:tr>
      <w:tr w:rsidR="00AB06E6" w:rsidRPr="00AB06E6" w14:paraId="734902D1" w14:textId="77777777" w:rsidTr="0067302B">
        <w:trPr>
          <w:jc w:val="center"/>
        </w:trPr>
        <w:tc>
          <w:tcPr>
            <w:tcW w:w="1414" w:type="dxa"/>
            <w:vAlign w:val="bottom"/>
          </w:tcPr>
          <w:p w14:paraId="1B20322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149" w:type="dxa"/>
            <w:vAlign w:val="bottom"/>
          </w:tcPr>
          <w:p w14:paraId="3D3005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955437,72</w:t>
            </w:r>
          </w:p>
        </w:tc>
        <w:tc>
          <w:tcPr>
            <w:tcW w:w="1983" w:type="dxa"/>
            <w:vAlign w:val="bottom"/>
          </w:tcPr>
          <w:p w14:paraId="76609B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2686486,81</w:t>
            </w:r>
          </w:p>
        </w:tc>
      </w:tr>
      <w:tr w:rsidR="00AB06E6" w:rsidRPr="00AB06E6" w14:paraId="1116150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2FE04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149" w:type="dxa"/>
            <w:vAlign w:val="bottom"/>
          </w:tcPr>
          <w:p w14:paraId="75F92D2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955433,61</w:t>
            </w:r>
          </w:p>
        </w:tc>
        <w:tc>
          <w:tcPr>
            <w:tcW w:w="1983" w:type="dxa"/>
            <w:vAlign w:val="bottom"/>
          </w:tcPr>
          <w:p w14:paraId="73474B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2686467,21</w:t>
            </w:r>
          </w:p>
        </w:tc>
      </w:tr>
      <w:tr w:rsidR="00AB06E6" w:rsidRPr="00AB06E6" w14:paraId="68082B8A" w14:textId="77777777" w:rsidTr="0067302B">
        <w:trPr>
          <w:jc w:val="center"/>
        </w:trPr>
        <w:tc>
          <w:tcPr>
            <w:tcW w:w="1414" w:type="dxa"/>
            <w:vAlign w:val="bottom"/>
          </w:tcPr>
          <w:p w14:paraId="17324E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49" w:type="dxa"/>
            <w:vAlign w:val="bottom"/>
          </w:tcPr>
          <w:p w14:paraId="7FFBF4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955426,94</w:t>
            </w:r>
          </w:p>
        </w:tc>
        <w:tc>
          <w:tcPr>
            <w:tcW w:w="1983" w:type="dxa"/>
            <w:vAlign w:val="bottom"/>
          </w:tcPr>
          <w:p w14:paraId="7FE0A4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2686447,97</w:t>
            </w:r>
          </w:p>
        </w:tc>
      </w:tr>
      <w:tr w:rsidR="00AB06E6" w:rsidRPr="00AB06E6" w14:paraId="4F761BA0" w14:textId="77777777" w:rsidTr="0067302B">
        <w:trPr>
          <w:jc w:val="center"/>
        </w:trPr>
        <w:tc>
          <w:tcPr>
            <w:tcW w:w="1414" w:type="dxa"/>
            <w:vAlign w:val="bottom"/>
          </w:tcPr>
          <w:p w14:paraId="1C7B46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149" w:type="dxa"/>
            <w:vAlign w:val="bottom"/>
          </w:tcPr>
          <w:p w14:paraId="404A39D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955421,87</w:t>
            </w:r>
          </w:p>
        </w:tc>
        <w:tc>
          <w:tcPr>
            <w:tcW w:w="1983" w:type="dxa"/>
            <w:vAlign w:val="bottom"/>
          </w:tcPr>
          <w:p w14:paraId="7A98B5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2686432,38</w:t>
            </w:r>
          </w:p>
        </w:tc>
      </w:tr>
      <w:tr w:rsidR="00AB06E6" w:rsidRPr="00AB06E6" w14:paraId="3448F60A" w14:textId="77777777" w:rsidTr="0067302B">
        <w:trPr>
          <w:jc w:val="center"/>
        </w:trPr>
        <w:tc>
          <w:tcPr>
            <w:tcW w:w="1414" w:type="dxa"/>
            <w:vAlign w:val="bottom"/>
          </w:tcPr>
          <w:p w14:paraId="010EA5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2A01AA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955547.02</w:t>
            </w:r>
          </w:p>
        </w:tc>
        <w:tc>
          <w:tcPr>
            <w:tcW w:w="1983" w:type="dxa"/>
            <w:vAlign w:val="bottom"/>
          </w:tcPr>
          <w:p w14:paraId="1CEC67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2687669.56</w:t>
            </w:r>
          </w:p>
        </w:tc>
      </w:tr>
      <w:tr w:rsidR="00AB06E6" w:rsidRPr="00AB06E6" w14:paraId="32D35C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E139E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01AB2A2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955557.32</w:t>
            </w:r>
          </w:p>
        </w:tc>
        <w:tc>
          <w:tcPr>
            <w:tcW w:w="1983" w:type="dxa"/>
            <w:vAlign w:val="bottom"/>
          </w:tcPr>
          <w:p w14:paraId="1E7CBFB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2687702.07</w:t>
            </w:r>
          </w:p>
        </w:tc>
      </w:tr>
      <w:tr w:rsidR="00AB06E6" w:rsidRPr="00AB06E6" w14:paraId="434BF44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196FBC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48455A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955575.52</w:t>
            </w:r>
          </w:p>
        </w:tc>
        <w:tc>
          <w:tcPr>
            <w:tcW w:w="1983" w:type="dxa"/>
            <w:vAlign w:val="bottom"/>
          </w:tcPr>
          <w:p w14:paraId="27AA174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2687791.08</w:t>
            </w:r>
          </w:p>
        </w:tc>
      </w:tr>
      <w:tr w:rsidR="00AB06E6" w:rsidRPr="00AB06E6" w14:paraId="387FC81E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E740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69ADDFB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955571.03</w:t>
            </w:r>
          </w:p>
        </w:tc>
        <w:tc>
          <w:tcPr>
            <w:tcW w:w="1983" w:type="dxa"/>
            <w:vAlign w:val="bottom"/>
          </w:tcPr>
          <w:p w14:paraId="4E6CA1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2687791.02</w:t>
            </w:r>
          </w:p>
        </w:tc>
      </w:tr>
      <w:tr w:rsidR="00AB06E6" w:rsidRPr="00AB06E6" w14:paraId="4BBFEDC8" w14:textId="77777777" w:rsidTr="0067302B">
        <w:trPr>
          <w:jc w:val="center"/>
        </w:trPr>
        <w:tc>
          <w:tcPr>
            <w:tcW w:w="1414" w:type="dxa"/>
            <w:vAlign w:val="bottom"/>
          </w:tcPr>
          <w:p w14:paraId="192CEB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6B51C9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955589.45</w:t>
            </w:r>
          </w:p>
        </w:tc>
        <w:tc>
          <w:tcPr>
            <w:tcW w:w="1983" w:type="dxa"/>
            <w:vAlign w:val="bottom"/>
          </w:tcPr>
          <w:p w14:paraId="3B9B31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2687879.17</w:t>
            </w:r>
          </w:p>
        </w:tc>
      </w:tr>
      <w:tr w:rsidR="00AB06E6" w:rsidRPr="00AB06E6" w14:paraId="3298911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D11E7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52DAA0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955567.69</w:t>
            </w:r>
          </w:p>
        </w:tc>
        <w:tc>
          <w:tcPr>
            <w:tcW w:w="1983" w:type="dxa"/>
            <w:vAlign w:val="bottom"/>
          </w:tcPr>
          <w:p w14:paraId="2849CF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2687881.57</w:t>
            </w:r>
          </w:p>
        </w:tc>
      </w:tr>
      <w:tr w:rsidR="00AB06E6" w:rsidRPr="00AB06E6" w14:paraId="0DF7D55D" w14:textId="77777777" w:rsidTr="0067302B">
        <w:trPr>
          <w:jc w:val="center"/>
        </w:trPr>
        <w:tc>
          <w:tcPr>
            <w:tcW w:w="1414" w:type="dxa"/>
            <w:vAlign w:val="bottom"/>
          </w:tcPr>
          <w:p w14:paraId="220407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0FA4D2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955465.9</w:t>
            </w:r>
          </w:p>
        </w:tc>
        <w:tc>
          <w:tcPr>
            <w:tcW w:w="1983" w:type="dxa"/>
            <w:vAlign w:val="bottom"/>
          </w:tcPr>
          <w:p w14:paraId="411CEE8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2687899.6</w:t>
            </w:r>
          </w:p>
        </w:tc>
      </w:tr>
      <w:tr w:rsidR="00AB06E6" w:rsidRPr="00AB06E6" w14:paraId="5A14BBD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7C111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44BE99A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955461.78</w:t>
            </w:r>
          </w:p>
        </w:tc>
        <w:tc>
          <w:tcPr>
            <w:tcW w:w="1983" w:type="dxa"/>
            <w:vAlign w:val="bottom"/>
          </w:tcPr>
          <w:p w14:paraId="5F18EBA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2687881.09</w:t>
            </w:r>
          </w:p>
        </w:tc>
      </w:tr>
      <w:tr w:rsidR="00AB06E6" w:rsidRPr="00AB06E6" w14:paraId="1B94528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877B3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531FA2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955456.46</w:t>
            </w:r>
          </w:p>
        </w:tc>
        <w:tc>
          <w:tcPr>
            <w:tcW w:w="1983" w:type="dxa"/>
            <w:vAlign w:val="bottom"/>
          </w:tcPr>
          <w:p w14:paraId="7F9894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2687883.49</w:t>
            </w:r>
          </w:p>
        </w:tc>
      </w:tr>
      <w:tr w:rsidR="00AB06E6" w:rsidRPr="00AB06E6" w14:paraId="1F9A3A66" w14:textId="77777777" w:rsidTr="0067302B">
        <w:trPr>
          <w:jc w:val="center"/>
        </w:trPr>
        <w:tc>
          <w:tcPr>
            <w:tcW w:w="1414" w:type="dxa"/>
            <w:vAlign w:val="bottom"/>
          </w:tcPr>
          <w:p w14:paraId="242E05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149F0C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955441.48</w:t>
            </w:r>
          </w:p>
        </w:tc>
        <w:tc>
          <w:tcPr>
            <w:tcW w:w="1983" w:type="dxa"/>
            <w:vAlign w:val="bottom"/>
          </w:tcPr>
          <w:p w14:paraId="34B1AF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2687890.77</w:t>
            </w:r>
          </w:p>
        </w:tc>
      </w:tr>
      <w:tr w:rsidR="00AB06E6" w:rsidRPr="00AB06E6" w14:paraId="341CA8C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BF27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1268DD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955421.43</w:t>
            </w:r>
          </w:p>
        </w:tc>
        <w:tc>
          <w:tcPr>
            <w:tcW w:w="1983" w:type="dxa"/>
            <w:vAlign w:val="bottom"/>
          </w:tcPr>
          <w:p w14:paraId="5C012C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2687892.99</w:t>
            </w:r>
          </w:p>
        </w:tc>
      </w:tr>
      <w:tr w:rsidR="00AB06E6" w:rsidRPr="00AB06E6" w14:paraId="07CAA693" w14:textId="77777777" w:rsidTr="0067302B">
        <w:trPr>
          <w:jc w:val="center"/>
        </w:trPr>
        <w:tc>
          <w:tcPr>
            <w:tcW w:w="1414" w:type="dxa"/>
            <w:vAlign w:val="bottom"/>
          </w:tcPr>
          <w:p w14:paraId="4A843E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4E5C9F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955414.38</w:t>
            </w:r>
          </w:p>
        </w:tc>
        <w:tc>
          <w:tcPr>
            <w:tcW w:w="1983" w:type="dxa"/>
            <w:vAlign w:val="bottom"/>
          </w:tcPr>
          <w:p w14:paraId="5257A7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2687853.77</w:t>
            </w:r>
          </w:p>
        </w:tc>
      </w:tr>
      <w:tr w:rsidR="00AB06E6" w:rsidRPr="00AB06E6" w14:paraId="615D623E" w14:textId="77777777" w:rsidTr="0067302B">
        <w:trPr>
          <w:jc w:val="center"/>
        </w:trPr>
        <w:tc>
          <w:tcPr>
            <w:tcW w:w="1414" w:type="dxa"/>
            <w:vAlign w:val="bottom"/>
          </w:tcPr>
          <w:p w14:paraId="04650F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341525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955362.07</w:t>
            </w:r>
          </w:p>
        </w:tc>
        <w:tc>
          <w:tcPr>
            <w:tcW w:w="1983" w:type="dxa"/>
            <w:vAlign w:val="bottom"/>
          </w:tcPr>
          <w:p w14:paraId="2A56DC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2687782.17</w:t>
            </w:r>
          </w:p>
        </w:tc>
      </w:tr>
      <w:tr w:rsidR="00AB06E6" w:rsidRPr="00AB06E6" w14:paraId="40FA21F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8ECC9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3F4BEEE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955361.12</w:t>
            </w:r>
          </w:p>
        </w:tc>
        <w:tc>
          <w:tcPr>
            <w:tcW w:w="1983" w:type="dxa"/>
            <w:vAlign w:val="bottom"/>
          </w:tcPr>
          <w:p w14:paraId="5F1844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2687780.87</w:t>
            </w:r>
          </w:p>
        </w:tc>
      </w:tr>
      <w:tr w:rsidR="00AB06E6" w:rsidRPr="00AB06E6" w14:paraId="4986D56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F4FB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49" w:type="dxa"/>
            <w:vAlign w:val="bottom"/>
          </w:tcPr>
          <w:p w14:paraId="0F6A255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955340.65</w:t>
            </w:r>
          </w:p>
        </w:tc>
        <w:tc>
          <w:tcPr>
            <w:tcW w:w="1983" w:type="dxa"/>
            <w:vAlign w:val="bottom"/>
          </w:tcPr>
          <w:p w14:paraId="7626CC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2687742.91</w:t>
            </w:r>
          </w:p>
        </w:tc>
      </w:tr>
      <w:tr w:rsidR="00AB06E6" w:rsidRPr="00AB06E6" w14:paraId="05734827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B682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78B942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955328.85</w:t>
            </w:r>
          </w:p>
        </w:tc>
        <w:tc>
          <w:tcPr>
            <w:tcW w:w="1983" w:type="dxa"/>
            <w:vAlign w:val="bottom"/>
          </w:tcPr>
          <w:p w14:paraId="7635B5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2687664.18</w:t>
            </w:r>
          </w:p>
        </w:tc>
      </w:tr>
      <w:tr w:rsidR="00AB06E6" w:rsidRPr="00AB06E6" w14:paraId="4C061A78" w14:textId="77777777" w:rsidTr="0067302B">
        <w:trPr>
          <w:jc w:val="center"/>
        </w:trPr>
        <w:tc>
          <w:tcPr>
            <w:tcW w:w="1414" w:type="dxa"/>
            <w:vAlign w:val="bottom"/>
          </w:tcPr>
          <w:p w14:paraId="32A3AF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49" w:type="dxa"/>
            <w:vAlign w:val="bottom"/>
          </w:tcPr>
          <w:p w14:paraId="4C8E99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955323.72</w:t>
            </w:r>
          </w:p>
        </w:tc>
        <w:tc>
          <w:tcPr>
            <w:tcW w:w="1983" w:type="dxa"/>
            <w:vAlign w:val="bottom"/>
          </w:tcPr>
          <w:p w14:paraId="15B140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2687637.24</w:t>
            </w:r>
          </w:p>
        </w:tc>
      </w:tr>
      <w:tr w:rsidR="00AB06E6" w:rsidRPr="00AB06E6" w14:paraId="59E0013F" w14:textId="77777777" w:rsidTr="0067302B">
        <w:trPr>
          <w:jc w:val="center"/>
        </w:trPr>
        <w:tc>
          <w:tcPr>
            <w:tcW w:w="1414" w:type="dxa"/>
            <w:vAlign w:val="bottom"/>
          </w:tcPr>
          <w:p w14:paraId="21323E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149" w:type="dxa"/>
            <w:vAlign w:val="bottom"/>
          </w:tcPr>
          <w:p w14:paraId="1F9DCE0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955368.43</w:t>
            </w:r>
          </w:p>
        </w:tc>
        <w:tc>
          <w:tcPr>
            <w:tcW w:w="1983" w:type="dxa"/>
            <w:vAlign w:val="bottom"/>
          </w:tcPr>
          <w:p w14:paraId="03F49A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2687614.25</w:t>
            </w:r>
          </w:p>
        </w:tc>
      </w:tr>
      <w:tr w:rsidR="00AB06E6" w:rsidRPr="00AB06E6" w14:paraId="1280FAE6" w14:textId="77777777" w:rsidTr="0067302B">
        <w:trPr>
          <w:jc w:val="center"/>
        </w:trPr>
        <w:tc>
          <w:tcPr>
            <w:tcW w:w="1414" w:type="dxa"/>
            <w:vAlign w:val="bottom"/>
          </w:tcPr>
          <w:p w14:paraId="019CB2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149" w:type="dxa"/>
            <w:vAlign w:val="bottom"/>
          </w:tcPr>
          <w:p w14:paraId="7379499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955407.9</w:t>
            </w:r>
          </w:p>
        </w:tc>
        <w:tc>
          <w:tcPr>
            <w:tcW w:w="1983" w:type="dxa"/>
            <w:vAlign w:val="bottom"/>
          </w:tcPr>
          <w:p w14:paraId="0F0A20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2687600.85</w:t>
            </w:r>
          </w:p>
        </w:tc>
      </w:tr>
      <w:tr w:rsidR="00AB06E6" w:rsidRPr="00AB06E6" w14:paraId="298131E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92604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149" w:type="dxa"/>
            <w:vAlign w:val="bottom"/>
          </w:tcPr>
          <w:p w14:paraId="4296C00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955424.56</w:t>
            </w:r>
          </w:p>
        </w:tc>
        <w:tc>
          <w:tcPr>
            <w:tcW w:w="1983" w:type="dxa"/>
            <w:vAlign w:val="bottom"/>
          </w:tcPr>
          <w:p w14:paraId="2C508E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2687595.52</w:t>
            </w:r>
          </w:p>
        </w:tc>
      </w:tr>
      <w:tr w:rsidR="00AB06E6" w:rsidRPr="00AB06E6" w14:paraId="60F796E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64D9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149" w:type="dxa"/>
            <w:vAlign w:val="bottom"/>
          </w:tcPr>
          <w:p w14:paraId="2406D6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955458.55</w:t>
            </w:r>
          </w:p>
        </w:tc>
        <w:tc>
          <w:tcPr>
            <w:tcW w:w="1983" w:type="dxa"/>
            <w:vAlign w:val="bottom"/>
          </w:tcPr>
          <w:p w14:paraId="356AE5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2687599.13</w:t>
            </w:r>
          </w:p>
        </w:tc>
      </w:tr>
      <w:tr w:rsidR="00AB06E6" w:rsidRPr="00AB06E6" w14:paraId="4E3BE44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564A76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149" w:type="dxa"/>
            <w:vAlign w:val="bottom"/>
          </w:tcPr>
          <w:p w14:paraId="51762C6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955474.82</w:t>
            </w:r>
          </w:p>
        </w:tc>
        <w:tc>
          <w:tcPr>
            <w:tcW w:w="1983" w:type="dxa"/>
            <w:vAlign w:val="bottom"/>
          </w:tcPr>
          <w:p w14:paraId="3D9312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2687610.03</w:t>
            </w:r>
          </w:p>
        </w:tc>
      </w:tr>
      <w:tr w:rsidR="00AB06E6" w:rsidRPr="00AB06E6" w14:paraId="0402A6C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AB2041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149" w:type="dxa"/>
            <w:vAlign w:val="bottom"/>
          </w:tcPr>
          <w:p w14:paraId="4A54917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955500.24</w:t>
            </w:r>
          </w:p>
        </w:tc>
        <w:tc>
          <w:tcPr>
            <w:tcW w:w="1983" w:type="dxa"/>
            <w:vAlign w:val="bottom"/>
          </w:tcPr>
          <w:p w14:paraId="295D86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2687627.44</w:t>
            </w:r>
          </w:p>
        </w:tc>
      </w:tr>
      <w:tr w:rsidR="00AB06E6" w:rsidRPr="00AB06E6" w14:paraId="0187DC8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4C412E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21160B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955482.91</w:t>
            </w:r>
          </w:p>
        </w:tc>
        <w:tc>
          <w:tcPr>
            <w:tcW w:w="1983" w:type="dxa"/>
            <w:vAlign w:val="bottom"/>
          </w:tcPr>
          <w:p w14:paraId="65B590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2687644.96</w:t>
            </w:r>
          </w:p>
        </w:tc>
      </w:tr>
      <w:tr w:rsidR="00AB06E6" w:rsidRPr="00AB06E6" w14:paraId="650A73B6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23FD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03C9F5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955451.55</w:t>
            </w:r>
          </w:p>
        </w:tc>
        <w:tc>
          <w:tcPr>
            <w:tcW w:w="1983" w:type="dxa"/>
            <w:vAlign w:val="bottom"/>
          </w:tcPr>
          <w:p w14:paraId="75D0C4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2687675.66</w:t>
            </w:r>
          </w:p>
        </w:tc>
      </w:tr>
      <w:tr w:rsidR="00AB06E6" w:rsidRPr="00AB06E6" w14:paraId="7801EC0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05E9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46CA93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955435.28</w:t>
            </w:r>
          </w:p>
        </w:tc>
        <w:tc>
          <w:tcPr>
            <w:tcW w:w="1983" w:type="dxa"/>
            <w:vAlign w:val="bottom"/>
          </w:tcPr>
          <w:p w14:paraId="6478592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2687677.72</w:t>
            </w:r>
          </w:p>
        </w:tc>
      </w:tr>
      <w:tr w:rsidR="00AB06E6" w:rsidRPr="00AB06E6" w14:paraId="2931EE30" w14:textId="77777777" w:rsidTr="0067302B">
        <w:trPr>
          <w:jc w:val="center"/>
        </w:trPr>
        <w:tc>
          <w:tcPr>
            <w:tcW w:w="1414" w:type="dxa"/>
            <w:vAlign w:val="bottom"/>
          </w:tcPr>
          <w:p w14:paraId="7CC9FE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6C2403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955416.95</w:t>
            </w:r>
          </w:p>
        </w:tc>
        <w:tc>
          <w:tcPr>
            <w:tcW w:w="1983" w:type="dxa"/>
            <w:vAlign w:val="bottom"/>
          </w:tcPr>
          <w:p w14:paraId="3C9E8A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2687689.32</w:t>
            </w:r>
          </w:p>
        </w:tc>
      </w:tr>
      <w:tr w:rsidR="00AB06E6" w:rsidRPr="00AB06E6" w14:paraId="29BEB2F2" w14:textId="77777777" w:rsidTr="0067302B">
        <w:trPr>
          <w:jc w:val="center"/>
        </w:trPr>
        <w:tc>
          <w:tcPr>
            <w:tcW w:w="1414" w:type="dxa"/>
            <w:vAlign w:val="bottom"/>
          </w:tcPr>
          <w:p w14:paraId="7B8B78C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30A681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955404.45</w:t>
            </w:r>
          </w:p>
        </w:tc>
        <w:tc>
          <w:tcPr>
            <w:tcW w:w="1983" w:type="dxa"/>
            <w:vAlign w:val="bottom"/>
          </w:tcPr>
          <w:p w14:paraId="7EB2BB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2687710.59</w:t>
            </w:r>
          </w:p>
        </w:tc>
      </w:tr>
      <w:tr w:rsidR="00AB06E6" w:rsidRPr="00AB06E6" w14:paraId="32419FD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3E3C3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23DD8F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955425.61</w:t>
            </w:r>
          </w:p>
        </w:tc>
        <w:tc>
          <w:tcPr>
            <w:tcW w:w="1983" w:type="dxa"/>
            <w:vAlign w:val="bottom"/>
          </w:tcPr>
          <w:p w14:paraId="05D75E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2687756.16</w:t>
            </w:r>
          </w:p>
        </w:tc>
      </w:tr>
      <w:tr w:rsidR="00AB06E6" w:rsidRPr="00AB06E6" w14:paraId="5094FF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A9D4B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1F5607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955443.3</w:t>
            </w:r>
          </w:p>
        </w:tc>
        <w:tc>
          <w:tcPr>
            <w:tcW w:w="1983" w:type="dxa"/>
            <w:vAlign w:val="bottom"/>
          </w:tcPr>
          <w:p w14:paraId="426C52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2687748.67</w:t>
            </w:r>
          </w:p>
        </w:tc>
      </w:tr>
      <w:tr w:rsidR="00AB06E6" w:rsidRPr="00AB06E6" w14:paraId="77EE70BF" w14:textId="77777777" w:rsidTr="0067302B">
        <w:trPr>
          <w:jc w:val="center"/>
        </w:trPr>
        <w:tc>
          <w:tcPr>
            <w:tcW w:w="1414" w:type="dxa"/>
            <w:vAlign w:val="bottom"/>
          </w:tcPr>
          <w:p w14:paraId="7F108F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14:paraId="3956ED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955460.43</w:t>
            </w:r>
          </w:p>
        </w:tc>
        <w:tc>
          <w:tcPr>
            <w:tcW w:w="1983" w:type="dxa"/>
            <w:vAlign w:val="bottom"/>
          </w:tcPr>
          <w:p w14:paraId="56D657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2687741.13</w:t>
            </w:r>
          </w:p>
        </w:tc>
      </w:tr>
      <w:tr w:rsidR="00AB06E6" w:rsidRPr="00AB06E6" w14:paraId="23CF627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168349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65B754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955489.77</w:t>
            </w:r>
          </w:p>
        </w:tc>
        <w:tc>
          <w:tcPr>
            <w:tcW w:w="1983" w:type="dxa"/>
            <w:vAlign w:val="bottom"/>
          </w:tcPr>
          <w:p w14:paraId="45247C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2687729.49</w:t>
            </w:r>
          </w:p>
        </w:tc>
      </w:tr>
      <w:tr w:rsidR="00AB06E6" w:rsidRPr="00AB06E6" w14:paraId="5F97E1A1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007D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14:paraId="3BD548D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955471.99</w:t>
            </w:r>
          </w:p>
        </w:tc>
        <w:tc>
          <w:tcPr>
            <w:tcW w:w="1983" w:type="dxa"/>
            <w:vAlign w:val="bottom"/>
          </w:tcPr>
          <w:p w14:paraId="0058894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2687681.02</w:t>
            </w:r>
          </w:p>
        </w:tc>
      </w:tr>
      <w:tr w:rsidR="00AB06E6" w:rsidRPr="00AB06E6" w14:paraId="01E982FA" w14:textId="77777777" w:rsidTr="0067302B">
        <w:trPr>
          <w:jc w:val="center"/>
        </w:trPr>
        <w:tc>
          <w:tcPr>
            <w:tcW w:w="1414" w:type="dxa"/>
            <w:vAlign w:val="bottom"/>
          </w:tcPr>
          <w:p w14:paraId="60B7C0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14:paraId="045142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955491.46</w:t>
            </w:r>
          </w:p>
        </w:tc>
        <w:tc>
          <w:tcPr>
            <w:tcW w:w="1983" w:type="dxa"/>
            <w:vAlign w:val="bottom"/>
          </w:tcPr>
          <w:p w14:paraId="3C6ECE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2687662.13</w:t>
            </w:r>
          </w:p>
        </w:tc>
      </w:tr>
      <w:tr w:rsidR="00AB06E6" w:rsidRPr="00AB06E6" w14:paraId="39C1C141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525B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14:paraId="508878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955514.28</w:t>
            </w:r>
          </w:p>
        </w:tc>
        <w:tc>
          <w:tcPr>
            <w:tcW w:w="1983" w:type="dxa"/>
            <w:vAlign w:val="bottom"/>
          </w:tcPr>
          <w:p w14:paraId="1E8A46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2687638.35</w:t>
            </w:r>
          </w:p>
        </w:tc>
      </w:tr>
      <w:tr w:rsidR="00AB06E6" w:rsidRPr="00AB06E6" w14:paraId="3BFEB612" w14:textId="77777777" w:rsidTr="0067302B">
        <w:trPr>
          <w:jc w:val="center"/>
        </w:trPr>
        <w:tc>
          <w:tcPr>
            <w:tcW w:w="1414" w:type="dxa"/>
            <w:vAlign w:val="bottom"/>
          </w:tcPr>
          <w:p w14:paraId="591FA4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2DEDB3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955758.1</w:t>
            </w:r>
          </w:p>
        </w:tc>
        <w:tc>
          <w:tcPr>
            <w:tcW w:w="1983" w:type="dxa"/>
            <w:vAlign w:val="bottom"/>
          </w:tcPr>
          <w:p w14:paraId="131587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2686430.36</w:t>
            </w:r>
          </w:p>
        </w:tc>
      </w:tr>
      <w:tr w:rsidR="00AB06E6" w:rsidRPr="00AB06E6" w14:paraId="6AFFDF87" w14:textId="77777777" w:rsidTr="0067302B">
        <w:trPr>
          <w:jc w:val="center"/>
        </w:trPr>
        <w:tc>
          <w:tcPr>
            <w:tcW w:w="1414" w:type="dxa"/>
            <w:vAlign w:val="bottom"/>
          </w:tcPr>
          <w:p w14:paraId="359B95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2CCAC0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955804.5</w:t>
            </w:r>
          </w:p>
        </w:tc>
        <w:tc>
          <w:tcPr>
            <w:tcW w:w="1983" w:type="dxa"/>
            <w:vAlign w:val="bottom"/>
          </w:tcPr>
          <w:p w14:paraId="794BC6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2686546.72</w:t>
            </w:r>
          </w:p>
        </w:tc>
      </w:tr>
      <w:tr w:rsidR="00AB06E6" w:rsidRPr="00AB06E6" w14:paraId="042BF15A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2F3D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3045CAB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955814.18</w:t>
            </w:r>
          </w:p>
        </w:tc>
        <w:tc>
          <w:tcPr>
            <w:tcW w:w="1983" w:type="dxa"/>
            <w:vAlign w:val="bottom"/>
          </w:tcPr>
          <w:p w14:paraId="007E31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2686570.65</w:t>
            </w:r>
          </w:p>
        </w:tc>
      </w:tr>
      <w:tr w:rsidR="00AB06E6" w:rsidRPr="00AB06E6" w14:paraId="733E6C1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4D6BD5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5D29DD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955683.5</w:t>
            </w:r>
          </w:p>
        </w:tc>
        <w:tc>
          <w:tcPr>
            <w:tcW w:w="1983" w:type="dxa"/>
            <w:vAlign w:val="bottom"/>
          </w:tcPr>
          <w:p w14:paraId="2A32A0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2686586.67</w:t>
            </w:r>
          </w:p>
        </w:tc>
      </w:tr>
      <w:tr w:rsidR="00AB06E6" w:rsidRPr="00AB06E6" w14:paraId="1A95AD26" w14:textId="77777777" w:rsidTr="0067302B">
        <w:trPr>
          <w:jc w:val="center"/>
        </w:trPr>
        <w:tc>
          <w:tcPr>
            <w:tcW w:w="1414" w:type="dxa"/>
            <w:vAlign w:val="bottom"/>
          </w:tcPr>
          <w:p w14:paraId="3CC6A9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2C5E44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955543.96</w:t>
            </w:r>
          </w:p>
        </w:tc>
        <w:tc>
          <w:tcPr>
            <w:tcW w:w="1983" w:type="dxa"/>
            <w:vAlign w:val="bottom"/>
          </w:tcPr>
          <w:p w14:paraId="377EE7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2686604.79</w:t>
            </w:r>
          </w:p>
        </w:tc>
      </w:tr>
      <w:tr w:rsidR="00AB06E6" w:rsidRPr="00AB06E6" w14:paraId="299EC2B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B204A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20C56D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955539.53</w:t>
            </w:r>
          </w:p>
        </w:tc>
        <w:tc>
          <w:tcPr>
            <w:tcW w:w="1983" w:type="dxa"/>
            <w:vAlign w:val="bottom"/>
          </w:tcPr>
          <w:p w14:paraId="51078C5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2686569.98</w:t>
            </w:r>
          </w:p>
        </w:tc>
      </w:tr>
      <w:tr w:rsidR="00AB06E6" w:rsidRPr="00AB06E6" w14:paraId="63D0D12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AA09E4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0EE5D6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955526.64</w:t>
            </w:r>
          </w:p>
        </w:tc>
        <w:tc>
          <w:tcPr>
            <w:tcW w:w="1983" w:type="dxa"/>
            <w:vAlign w:val="bottom"/>
          </w:tcPr>
          <w:p w14:paraId="22564C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2686571.44</w:t>
            </w:r>
          </w:p>
        </w:tc>
      </w:tr>
      <w:tr w:rsidR="00AB06E6" w:rsidRPr="00AB06E6" w14:paraId="41AC970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F45E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25CB916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955524.57</w:t>
            </w:r>
          </w:p>
        </w:tc>
        <w:tc>
          <w:tcPr>
            <w:tcW w:w="1983" w:type="dxa"/>
            <w:vAlign w:val="bottom"/>
          </w:tcPr>
          <w:p w14:paraId="0D95AA2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2686550.79</w:t>
            </w:r>
          </w:p>
        </w:tc>
      </w:tr>
      <w:tr w:rsidR="00AB06E6" w:rsidRPr="00AB06E6" w14:paraId="5F0BDF2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52B5F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3C064C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955504.95</w:t>
            </w:r>
          </w:p>
        </w:tc>
        <w:tc>
          <w:tcPr>
            <w:tcW w:w="1983" w:type="dxa"/>
            <w:vAlign w:val="bottom"/>
          </w:tcPr>
          <w:p w14:paraId="58C029A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2686553.34</w:t>
            </w:r>
          </w:p>
        </w:tc>
      </w:tr>
      <w:tr w:rsidR="00AB06E6" w:rsidRPr="00AB06E6" w14:paraId="02913FE4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7D17C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0B0574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955508.42</w:t>
            </w:r>
          </w:p>
        </w:tc>
        <w:tc>
          <w:tcPr>
            <w:tcW w:w="1983" w:type="dxa"/>
            <w:vAlign w:val="bottom"/>
          </w:tcPr>
          <w:p w14:paraId="6B6451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2686585.73</w:t>
            </w:r>
          </w:p>
        </w:tc>
      </w:tr>
      <w:tr w:rsidR="00AB06E6" w:rsidRPr="00AB06E6" w14:paraId="722D6584" w14:textId="77777777" w:rsidTr="0067302B">
        <w:trPr>
          <w:jc w:val="center"/>
        </w:trPr>
        <w:tc>
          <w:tcPr>
            <w:tcW w:w="1414" w:type="dxa"/>
            <w:vAlign w:val="bottom"/>
          </w:tcPr>
          <w:p w14:paraId="194CB3A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2E95768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955525.64</w:t>
            </w:r>
          </w:p>
        </w:tc>
        <w:tc>
          <w:tcPr>
            <w:tcW w:w="1983" w:type="dxa"/>
            <w:vAlign w:val="bottom"/>
          </w:tcPr>
          <w:p w14:paraId="36F1B8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2686594.5</w:t>
            </w:r>
          </w:p>
        </w:tc>
      </w:tr>
      <w:tr w:rsidR="00AB06E6" w:rsidRPr="00AB06E6" w14:paraId="37606714" w14:textId="77777777" w:rsidTr="0067302B">
        <w:trPr>
          <w:jc w:val="center"/>
        </w:trPr>
        <w:tc>
          <w:tcPr>
            <w:tcW w:w="1414" w:type="dxa"/>
            <w:vAlign w:val="bottom"/>
          </w:tcPr>
          <w:p w14:paraId="529C60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5434CF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955527.95</w:t>
            </w:r>
          </w:p>
        </w:tc>
        <w:tc>
          <w:tcPr>
            <w:tcW w:w="1983" w:type="dxa"/>
            <w:vAlign w:val="bottom"/>
          </w:tcPr>
          <w:p w14:paraId="0908F3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2686596.52</w:t>
            </w:r>
          </w:p>
        </w:tc>
      </w:tr>
      <w:tr w:rsidR="00AB06E6" w:rsidRPr="00AB06E6" w14:paraId="052393D6" w14:textId="77777777" w:rsidTr="0067302B">
        <w:trPr>
          <w:jc w:val="center"/>
        </w:trPr>
        <w:tc>
          <w:tcPr>
            <w:tcW w:w="1414" w:type="dxa"/>
            <w:vAlign w:val="bottom"/>
          </w:tcPr>
          <w:p w14:paraId="085F36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47C208A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955528.03</w:t>
            </w:r>
          </w:p>
        </w:tc>
        <w:tc>
          <w:tcPr>
            <w:tcW w:w="1983" w:type="dxa"/>
            <w:vAlign w:val="bottom"/>
          </w:tcPr>
          <w:p w14:paraId="79D1EA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2686602.92</w:t>
            </w:r>
          </w:p>
        </w:tc>
      </w:tr>
      <w:tr w:rsidR="00AB06E6" w:rsidRPr="00AB06E6" w14:paraId="579B7F9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0EB2EC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196DED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955525.33</w:t>
            </w:r>
          </w:p>
        </w:tc>
        <w:tc>
          <w:tcPr>
            <w:tcW w:w="1983" w:type="dxa"/>
            <w:vAlign w:val="bottom"/>
          </w:tcPr>
          <w:p w14:paraId="2941AD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2686619.02</w:t>
            </w:r>
          </w:p>
        </w:tc>
      </w:tr>
      <w:tr w:rsidR="00AB06E6" w:rsidRPr="00AB06E6" w14:paraId="4BF50D62" w14:textId="77777777" w:rsidTr="0067302B">
        <w:trPr>
          <w:jc w:val="center"/>
        </w:trPr>
        <w:tc>
          <w:tcPr>
            <w:tcW w:w="1414" w:type="dxa"/>
            <w:vAlign w:val="bottom"/>
          </w:tcPr>
          <w:p w14:paraId="037A8AF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0F31E7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955524.48</w:t>
            </w:r>
          </w:p>
        </w:tc>
        <w:tc>
          <w:tcPr>
            <w:tcW w:w="1983" w:type="dxa"/>
            <w:vAlign w:val="bottom"/>
          </w:tcPr>
          <w:p w14:paraId="08915E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2686638.58</w:t>
            </w:r>
          </w:p>
        </w:tc>
      </w:tr>
      <w:tr w:rsidR="00AB06E6" w:rsidRPr="00AB06E6" w14:paraId="075A2C3C" w14:textId="77777777" w:rsidTr="0067302B">
        <w:trPr>
          <w:jc w:val="center"/>
        </w:trPr>
        <w:tc>
          <w:tcPr>
            <w:tcW w:w="1414" w:type="dxa"/>
            <w:vAlign w:val="bottom"/>
          </w:tcPr>
          <w:p w14:paraId="130F58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4ECD542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955526.52</w:t>
            </w:r>
          </w:p>
        </w:tc>
        <w:tc>
          <w:tcPr>
            <w:tcW w:w="1983" w:type="dxa"/>
            <w:vAlign w:val="bottom"/>
          </w:tcPr>
          <w:p w14:paraId="362368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2686655.94</w:t>
            </w:r>
          </w:p>
        </w:tc>
      </w:tr>
      <w:tr w:rsidR="00AB06E6" w:rsidRPr="00AB06E6" w14:paraId="5170CAC2" w14:textId="77777777" w:rsidTr="0067302B">
        <w:trPr>
          <w:jc w:val="center"/>
        </w:trPr>
        <w:tc>
          <w:tcPr>
            <w:tcW w:w="1414" w:type="dxa"/>
            <w:vAlign w:val="bottom"/>
          </w:tcPr>
          <w:p w14:paraId="295FB7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49" w:type="dxa"/>
            <w:vAlign w:val="bottom"/>
          </w:tcPr>
          <w:p w14:paraId="581F55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955530.64</w:t>
            </w:r>
          </w:p>
        </w:tc>
        <w:tc>
          <w:tcPr>
            <w:tcW w:w="1983" w:type="dxa"/>
            <w:vAlign w:val="bottom"/>
          </w:tcPr>
          <w:p w14:paraId="452903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2686670.9</w:t>
            </w:r>
          </w:p>
        </w:tc>
      </w:tr>
      <w:tr w:rsidR="00AB06E6" w:rsidRPr="00AB06E6" w14:paraId="40F3E93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F1F653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149" w:type="dxa"/>
            <w:vAlign w:val="bottom"/>
          </w:tcPr>
          <w:p w14:paraId="227BE3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955531.82</w:t>
            </w:r>
          </w:p>
        </w:tc>
        <w:tc>
          <w:tcPr>
            <w:tcW w:w="1983" w:type="dxa"/>
            <w:vAlign w:val="bottom"/>
          </w:tcPr>
          <w:p w14:paraId="05D46A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2686676.09</w:t>
            </w:r>
          </w:p>
        </w:tc>
      </w:tr>
      <w:tr w:rsidR="00AB06E6" w:rsidRPr="00AB06E6" w14:paraId="7AE94B84" w14:textId="77777777" w:rsidTr="0067302B">
        <w:trPr>
          <w:jc w:val="center"/>
        </w:trPr>
        <w:tc>
          <w:tcPr>
            <w:tcW w:w="1414" w:type="dxa"/>
            <w:vAlign w:val="bottom"/>
          </w:tcPr>
          <w:p w14:paraId="684744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149" w:type="dxa"/>
            <w:vAlign w:val="bottom"/>
          </w:tcPr>
          <w:p w14:paraId="1124EB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955531.92</w:t>
            </w:r>
          </w:p>
        </w:tc>
        <w:tc>
          <w:tcPr>
            <w:tcW w:w="1983" w:type="dxa"/>
            <w:vAlign w:val="bottom"/>
          </w:tcPr>
          <w:p w14:paraId="50662D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2686677.88</w:t>
            </w:r>
          </w:p>
        </w:tc>
      </w:tr>
      <w:tr w:rsidR="00AB06E6" w:rsidRPr="00AB06E6" w14:paraId="165C3509" w14:textId="77777777" w:rsidTr="0067302B">
        <w:trPr>
          <w:jc w:val="center"/>
        </w:trPr>
        <w:tc>
          <w:tcPr>
            <w:tcW w:w="1414" w:type="dxa"/>
            <w:vAlign w:val="bottom"/>
          </w:tcPr>
          <w:p w14:paraId="63030B8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149" w:type="dxa"/>
            <w:vAlign w:val="bottom"/>
          </w:tcPr>
          <w:p w14:paraId="06DD13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955531.36</w:t>
            </w:r>
          </w:p>
        </w:tc>
        <w:tc>
          <w:tcPr>
            <w:tcW w:w="1983" w:type="dxa"/>
            <w:vAlign w:val="bottom"/>
          </w:tcPr>
          <w:p w14:paraId="6A4C90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2686680.3</w:t>
            </w:r>
          </w:p>
        </w:tc>
      </w:tr>
      <w:tr w:rsidR="00AB06E6" w:rsidRPr="00AB06E6" w14:paraId="610709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6A6B59F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149" w:type="dxa"/>
            <w:vAlign w:val="bottom"/>
          </w:tcPr>
          <w:p w14:paraId="3366F4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955531.21</w:t>
            </w:r>
          </w:p>
        </w:tc>
        <w:tc>
          <w:tcPr>
            <w:tcW w:w="1983" w:type="dxa"/>
            <w:vAlign w:val="bottom"/>
          </w:tcPr>
          <w:p w14:paraId="0FD107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2686680.45</w:t>
            </w:r>
          </w:p>
        </w:tc>
      </w:tr>
      <w:tr w:rsidR="00AB06E6" w:rsidRPr="00AB06E6" w14:paraId="73369989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FFC1C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149" w:type="dxa"/>
            <w:vAlign w:val="bottom"/>
          </w:tcPr>
          <w:p w14:paraId="1FB9CC9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955485.45</w:t>
            </w:r>
          </w:p>
        </w:tc>
        <w:tc>
          <w:tcPr>
            <w:tcW w:w="1983" w:type="dxa"/>
            <w:vAlign w:val="bottom"/>
          </w:tcPr>
          <w:p w14:paraId="35EA291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2686612.95</w:t>
            </w:r>
          </w:p>
        </w:tc>
      </w:tr>
      <w:tr w:rsidR="00AB06E6" w:rsidRPr="00AB06E6" w14:paraId="6CC7D3AB" w14:textId="77777777" w:rsidTr="0067302B">
        <w:trPr>
          <w:jc w:val="center"/>
        </w:trPr>
        <w:tc>
          <w:tcPr>
            <w:tcW w:w="1414" w:type="dxa"/>
            <w:vAlign w:val="bottom"/>
          </w:tcPr>
          <w:p w14:paraId="10AD229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149" w:type="dxa"/>
            <w:vAlign w:val="bottom"/>
          </w:tcPr>
          <w:p w14:paraId="5D14E4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955474.58</w:t>
            </w:r>
          </w:p>
        </w:tc>
        <w:tc>
          <w:tcPr>
            <w:tcW w:w="1983" w:type="dxa"/>
            <w:vAlign w:val="bottom"/>
          </w:tcPr>
          <w:p w14:paraId="058C27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2686595.72</w:t>
            </w:r>
          </w:p>
        </w:tc>
      </w:tr>
      <w:tr w:rsidR="00AB06E6" w:rsidRPr="00AB06E6" w14:paraId="7F2C0E10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103D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0F1A3D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955472.68</w:t>
            </w:r>
          </w:p>
        </w:tc>
        <w:tc>
          <w:tcPr>
            <w:tcW w:w="1983" w:type="dxa"/>
            <w:vAlign w:val="bottom"/>
          </w:tcPr>
          <w:p w14:paraId="7CB678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2686592.17</w:t>
            </w:r>
          </w:p>
        </w:tc>
      </w:tr>
      <w:tr w:rsidR="00AB06E6" w:rsidRPr="00AB06E6" w14:paraId="71753B3A" w14:textId="77777777" w:rsidTr="0067302B">
        <w:trPr>
          <w:jc w:val="center"/>
        </w:trPr>
        <w:tc>
          <w:tcPr>
            <w:tcW w:w="1414" w:type="dxa"/>
            <w:vAlign w:val="bottom"/>
          </w:tcPr>
          <w:p w14:paraId="582467E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07B419D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955470.68</w:t>
            </w:r>
          </w:p>
        </w:tc>
        <w:tc>
          <w:tcPr>
            <w:tcW w:w="1983" w:type="dxa"/>
            <w:vAlign w:val="bottom"/>
          </w:tcPr>
          <w:p w14:paraId="2350E53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2686587.03</w:t>
            </w:r>
          </w:p>
        </w:tc>
      </w:tr>
      <w:tr w:rsidR="00AB06E6" w:rsidRPr="00AB06E6" w14:paraId="63DF4E7F" w14:textId="77777777" w:rsidTr="0067302B">
        <w:trPr>
          <w:jc w:val="center"/>
        </w:trPr>
        <w:tc>
          <w:tcPr>
            <w:tcW w:w="1414" w:type="dxa"/>
            <w:vAlign w:val="bottom"/>
          </w:tcPr>
          <w:p w14:paraId="396E03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4C8081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955469.77</w:t>
            </w:r>
          </w:p>
        </w:tc>
        <w:tc>
          <w:tcPr>
            <w:tcW w:w="1983" w:type="dxa"/>
            <w:vAlign w:val="bottom"/>
          </w:tcPr>
          <w:p w14:paraId="78E77E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2686578.67</w:t>
            </w:r>
          </w:p>
        </w:tc>
      </w:tr>
      <w:tr w:rsidR="00AB06E6" w:rsidRPr="00AB06E6" w14:paraId="6F88541B" w14:textId="77777777" w:rsidTr="0067302B">
        <w:trPr>
          <w:jc w:val="center"/>
        </w:trPr>
        <w:tc>
          <w:tcPr>
            <w:tcW w:w="1414" w:type="dxa"/>
            <w:vAlign w:val="bottom"/>
          </w:tcPr>
          <w:p w14:paraId="08D33E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2B02F8E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955456.24</w:t>
            </w:r>
          </w:p>
        </w:tc>
        <w:tc>
          <w:tcPr>
            <w:tcW w:w="1983" w:type="dxa"/>
            <w:vAlign w:val="bottom"/>
          </w:tcPr>
          <w:p w14:paraId="2C12FD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2686496.22</w:t>
            </w:r>
          </w:p>
        </w:tc>
      </w:tr>
      <w:tr w:rsidR="00AB06E6" w:rsidRPr="00AB06E6" w14:paraId="41D5B880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0F94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5CAFCD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955441.97</w:t>
            </w:r>
          </w:p>
        </w:tc>
        <w:tc>
          <w:tcPr>
            <w:tcW w:w="1983" w:type="dxa"/>
            <w:vAlign w:val="bottom"/>
          </w:tcPr>
          <w:p w14:paraId="5F790C3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2686455.47</w:t>
            </w:r>
          </w:p>
        </w:tc>
      </w:tr>
      <w:tr w:rsidR="00AB06E6" w:rsidRPr="00AB06E6" w14:paraId="018B24A8" w14:textId="77777777" w:rsidTr="0067302B">
        <w:trPr>
          <w:jc w:val="center"/>
        </w:trPr>
        <w:tc>
          <w:tcPr>
            <w:tcW w:w="1414" w:type="dxa"/>
            <w:vAlign w:val="bottom"/>
          </w:tcPr>
          <w:p w14:paraId="3F13D4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76C370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955439.96</w:t>
            </w:r>
          </w:p>
        </w:tc>
        <w:tc>
          <w:tcPr>
            <w:tcW w:w="1983" w:type="dxa"/>
            <w:vAlign w:val="bottom"/>
          </w:tcPr>
          <w:p w14:paraId="42B053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2686449.73</w:t>
            </w:r>
          </w:p>
        </w:tc>
      </w:tr>
      <w:tr w:rsidR="00AB06E6" w:rsidRPr="00AB06E6" w14:paraId="10287924" w14:textId="77777777" w:rsidTr="0067302B">
        <w:trPr>
          <w:jc w:val="center"/>
        </w:trPr>
        <w:tc>
          <w:tcPr>
            <w:tcW w:w="1414" w:type="dxa"/>
            <w:vAlign w:val="bottom"/>
          </w:tcPr>
          <w:p w14:paraId="520A04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655475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955454.97</w:t>
            </w:r>
          </w:p>
        </w:tc>
        <w:tc>
          <w:tcPr>
            <w:tcW w:w="1983" w:type="dxa"/>
            <w:vAlign w:val="bottom"/>
          </w:tcPr>
          <w:p w14:paraId="7430D3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2686440.68</w:t>
            </w:r>
          </w:p>
        </w:tc>
      </w:tr>
      <w:tr w:rsidR="00AB06E6" w:rsidRPr="00AB06E6" w14:paraId="5D3EDD9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BBC06F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149" w:type="dxa"/>
            <w:vAlign w:val="bottom"/>
          </w:tcPr>
          <w:p w14:paraId="7763DDA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955453.89</w:t>
            </w:r>
          </w:p>
        </w:tc>
        <w:tc>
          <w:tcPr>
            <w:tcW w:w="1983" w:type="dxa"/>
            <w:vAlign w:val="bottom"/>
          </w:tcPr>
          <w:p w14:paraId="4D3AA0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2686433.66</w:t>
            </w:r>
          </w:p>
        </w:tc>
      </w:tr>
      <w:tr w:rsidR="00AB06E6" w:rsidRPr="00AB06E6" w14:paraId="46C9823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C8590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540C33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955453.04</w:t>
            </w:r>
          </w:p>
        </w:tc>
        <w:tc>
          <w:tcPr>
            <w:tcW w:w="1983" w:type="dxa"/>
            <w:vAlign w:val="bottom"/>
          </w:tcPr>
          <w:p w14:paraId="7323FD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2686428.1</w:t>
            </w:r>
          </w:p>
        </w:tc>
      </w:tr>
      <w:tr w:rsidR="00AB06E6" w:rsidRPr="00AB06E6" w14:paraId="460CB4F4" w14:textId="77777777" w:rsidTr="0067302B">
        <w:trPr>
          <w:jc w:val="center"/>
        </w:trPr>
        <w:tc>
          <w:tcPr>
            <w:tcW w:w="1414" w:type="dxa"/>
            <w:vAlign w:val="bottom"/>
          </w:tcPr>
          <w:p w14:paraId="3B945F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14:paraId="462099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955437.62</w:t>
            </w:r>
          </w:p>
        </w:tc>
        <w:tc>
          <w:tcPr>
            <w:tcW w:w="1983" w:type="dxa"/>
            <w:vAlign w:val="bottom"/>
          </w:tcPr>
          <w:p w14:paraId="6BA2225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2686431.01</w:t>
            </w:r>
          </w:p>
        </w:tc>
      </w:tr>
      <w:tr w:rsidR="00AB06E6" w:rsidRPr="00AB06E6" w14:paraId="20693052" w14:textId="77777777" w:rsidTr="0067302B">
        <w:trPr>
          <w:jc w:val="center"/>
        </w:trPr>
        <w:tc>
          <w:tcPr>
            <w:tcW w:w="1414" w:type="dxa"/>
            <w:vAlign w:val="bottom"/>
          </w:tcPr>
          <w:p w14:paraId="7086E1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14:paraId="0191B4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955430.39</w:t>
            </w:r>
          </w:p>
        </w:tc>
        <w:tc>
          <w:tcPr>
            <w:tcW w:w="1983" w:type="dxa"/>
            <w:vAlign w:val="bottom"/>
          </w:tcPr>
          <w:p w14:paraId="4DD9323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2686433.19</w:t>
            </w:r>
          </w:p>
        </w:tc>
      </w:tr>
      <w:tr w:rsidR="00AB06E6" w:rsidRPr="00AB06E6" w14:paraId="3DA2278D" w14:textId="77777777" w:rsidTr="0067302B">
        <w:trPr>
          <w:jc w:val="center"/>
        </w:trPr>
        <w:tc>
          <w:tcPr>
            <w:tcW w:w="1414" w:type="dxa"/>
            <w:vAlign w:val="bottom"/>
          </w:tcPr>
          <w:p w14:paraId="7E6F76C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14:paraId="152CAA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955427.96</w:t>
            </w:r>
          </w:p>
        </w:tc>
        <w:tc>
          <w:tcPr>
            <w:tcW w:w="1983" w:type="dxa"/>
            <w:vAlign w:val="bottom"/>
          </w:tcPr>
          <w:p w14:paraId="6DA7137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2686424.71</w:t>
            </w:r>
          </w:p>
        </w:tc>
      </w:tr>
      <w:tr w:rsidR="00AB06E6" w:rsidRPr="00AB06E6" w14:paraId="26F92C20" w14:textId="77777777" w:rsidTr="0067302B">
        <w:trPr>
          <w:jc w:val="center"/>
        </w:trPr>
        <w:tc>
          <w:tcPr>
            <w:tcW w:w="1414" w:type="dxa"/>
            <w:vAlign w:val="bottom"/>
          </w:tcPr>
          <w:p w14:paraId="10D420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49" w:type="dxa"/>
            <w:vAlign w:val="bottom"/>
          </w:tcPr>
          <w:p w14:paraId="35018E4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955452.03</w:t>
            </w:r>
          </w:p>
        </w:tc>
        <w:tc>
          <w:tcPr>
            <w:tcW w:w="1983" w:type="dxa"/>
            <w:vAlign w:val="bottom"/>
          </w:tcPr>
          <w:p w14:paraId="17BC1EE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2686421.38</w:t>
            </w:r>
          </w:p>
        </w:tc>
      </w:tr>
      <w:tr w:rsidR="00AB06E6" w:rsidRPr="00AB06E6" w14:paraId="5AEC4E0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01E9CA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49" w:type="dxa"/>
            <w:vAlign w:val="bottom"/>
          </w:tcPr>
          <w:p w14:paraId="716D2C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955450.9</w:t>
            </w:r>
          </w:p>
        </w:tc>
        <w:tc>
          <w:tcPr>
            <w:tcW w:w="1983" w:type="dxa"/>
            <w:vAlign w:val="bottom"/>
          </w:tcPr>
          <w:p w14:paraId="0444B54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2686414.15</w:t>
            </w:r>
          </w:p>
        </w:tc>
      </w:tr>
      <w:tr w:rsidR="00AB06E6" w:rsidRPr="00AB06E6" w14:paraId="1D7CC176" w14:textId="77777777" w:rsidTr="0067302B">
        <w:trPr>
          <w:jc w:val="center"/>
        </w:trPr>
        <w:tc>
          <w:tcPr>
            <w:tcW w:w="1414" w:type="dxa"/>
            <w:vAlign w:val="bottom"/>
          </w:tcPr>
          <w:p w14:paraId="367A0A1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49" w:type="dxa"/>
            <w:vAlign w:val="bottom"/>
          </w:tcPr>
          <w:p w14:paraId="02E284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955442.07</w:t>
            </w:r>
          </w:p>
        </w:tc>
        <w:tc>
          <w:tcPr>
            <w:tcW w:w="1983" w:type="dxa"/>
            <w:vAlign w:val="bottom"/>
          </w:tcPr>
          <w:p w14:paraId="46F0C32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2686356.4</w:t>
            </w:r>
          </w:p>
        </w:tc>
      </w:tr>
      <w:tr w:rsidR="00AB06E6" w:rsidRPr="00AB06E6" w14:paraId="24074E4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169F1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49" w:type="dxa"/>
            <w:vAlign w:val="bottom"/>
          </w:tcPr>
          <w:p w14:paraId="3CE2EDC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955510.76</w:t>
            </w:r>
          </w:p>
        </w:tc>
        <w:tc>
          <w:tcPr>
            <w:tcW w:w="1983" w:type="dxa"/>
            <w:vAlign w:val="bottom"/>
          </w:tcPr>
          <w:p w14:paraId="68C9E2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2686326.4</w:t>
            </w:r>
          </w:p>
        </w:tc>
      </w:tr>
      <w:tr w:rsidR="00AB06E6" w:rsidRPr="00AB06E6" w14:paraId="710B2F0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5361F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49" w:type="dxa"/>
            <w:vAlign w:val="bottom"/>
          </w:tcPr>
          <w:p w14:paraId="64E349C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955519.41</w:t>
            </w:r>
          </w:p>
        </w:tc>
        <w:tc>
          <w:tcPr>
            <w:tcW w:w="1983" w:type="dxa"/>
            <w:vAlign w:val="bottom"/>
          </w:tcPr>
          <w:p w14:paraId="7E93395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2686392.6</w:t>
            </w:r>
          </w:p>
        </w:tc>
      </w:tr>
      <w:tr w:rsidR="00AB06E6" w:rsidRPr="00AB06E6" w14:paraId="0CA85B7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17B5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49" w:type="dxa"/>
            <w:vAlign w:val="bottom"/>
          </w:tcPr>
          <w:p w14:paraId="09896C4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955523.69</w:t>
            </w:r>
          </w:p>
        </w:tc>
        <w:tc>
          <w:tcPr>
            <w:tcW w:w="1983" w:type="dxa"/>
            <w:vAlign w:val="bottom"/>
          </w:tcPr>
          <w:p w14:paraId="780C586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2686425.37</w:t>
            </w:r>
          </w:p>
        </w:tc>
      </w:tr>
      <w:tr w:rsidR="00AB06E6" w:rsidRPr="00AB06E6" w14:paraId="3465E6EF" w14:textId="77777777" w:rsidTr="0067302B">
        <w:trPr>
          <w:jc w:val="center"/>
        </w:trPr>
        <w:tc>
          <w:tcPr>
            <w:tcW w:w="1414" w:type="dxa"/>
            <w:vAlign w:val="bottom"/>
          </w:tcPr>
          <w:p w14:paraId="31CA65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49" w:type="dxa"/>
            <w:vAlign w:val="bottom"/>
          </w:tcPr>
          <w:p w14:paraId="3CA3294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955526.84</w:t>
            </w:r>
          </w:p>
        </w:tc>
        <w:tc>
          <w:tcPr>
            <w:tcW w:w="1983" w:type="dxa"/>
            <w:vAlign w:val="bottom"/>
          </w:tcPr>
          <w:p w14:paraId="5A7422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2686454.96</w:t>
            </w:r>
          </w:p>
        </w:tc>
      </w:tr>
      <w:tr w:rsidR="00AB06E6" w:rsidRPr="00AB06E6" w14:paraId="22EF5919" w14:textId="77777777" w:rsidTr="0067302B">
        <w:trPr>
          <w:jc w:val="center"/>
        </w:trPr>
        <w:tc>
          <w:tcPr>
            <w:tcW w:w="1414" w:type="dxa"/>
            <w:vAlign w:val="bottom"/>
          </w:tcPr>
          <w:p w14:paraId="445927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49" w:type="dxa"/>
            <w:vAlign w:val="bottom"/>
          </w:tcPr>
          <w:p w14:paraId="2B5600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955549.34</w:t>
            </w:r>
          </w:p>
        </w:tc>
        <w:tc>
          <w:tcPr>
            <w:tcW w:w="1983" w:type="dxa"/>
            <w:vAlign w:val="bottom"/>
          </w:tcPr>
          <w:p w14:paraId="1D6411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2686452.82</w:t>
            </w:r>
          </w:p>
        </w:tc>
      </w:tr>
      <w:tr w:rsidR="00AB06E6" w:rsidRPr="00AB06E6" w14:paraId="48E7A0CE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39D6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49" w:type="dxa"/>
            <w:vAlign w:val="bottom"/>
          </w:tcPr>
          <w:p w14:paraId="6CD7318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955546.45</w:t>
            </w:r>
          </w:p>
        </w:tc>
        <w:tc>
          <w:tcPr>
            <w:tcW w:w="1983" w:type="dxa"/>
            <w:vAlign w:val="bottom"/>
          </w:tcPr>
          <w:p w14:paraId="16940D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2686421.36</w:t>
            </w:r>
          </w:p>
        </w:tc>
      </w:tr>
      <w:tr w:rsidR="00AB06E6" w:rsidRPr="00AB06E6" w14:paraId="19476F76" w14:textId="77777777" w:rsidTr="0067302B">
        <w:trPr>
          <w:jc w:val="center"/>
        </w:trPr>
        <w:tc>
          <w:tcPr>
            <w:tcW w:w="1414" w:type="dxa"/>
            <w:vAlign w:val="bottom"/>
          </w:tcPr>
          <w:p w14:paraId="7910D8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49" w:type="dxa"/>
            <w:vAlign w:val="bottom"/>
          </w:tcPr>
          <w:p w14:paraId="165DD62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955593.78</w:t>
            </w:r>
          </w:p>
        </w:tc>
        <w:tc>
          <w:tcPr>
            <w:tcW w:w="1983" w:type="dxa"/>
            <w:vAlign w:val="bottom"/>
          </w:tcPr>
          <w:p w14:paraId="28ECA3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2686415.14</w:t>
            </w:r>
          </w:p>
        </w:tc>
      </w:tr>
      <w:tr w:rsidR="00AB06E6" w:rsidRPr="00AB06E6" w14:paraId="3044A046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8BBEE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49" w:type="dxa"/>
            <w:vAlign w:val="bottom"/>
          </w:tcPr>
          <w:p w14:paraId="6028B21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955617.16</w:t>
            </w:r>
          </w:p>
        </w:tc>
        <w:tc>
          <w:tcPr>
            <w:tcW w:w="1983" w:type="dxa"/>
            <w:vAlign w:val="bottom"/>
          </w:tcPr>
          <w:p w14:paraId="1444D8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2686415.99</w:t>
            </w:r>
          </w:p>
        </w:tc>
      </w:tr>
      <w:tr w:rsidR="00AB06E6" w:rsidRPr="00AB06E6" w14:paraId="0232ABC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C572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49" w:type="dxa"/>
            <w:vAlign w:val="bottom"/>
          </w:tcPr>
          <w:p w14:paraId="58D0EB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955666.4</w:t>
            </w:r>
          </w:p>
        </w:tc>
        <w:tc>
          <w:tcPr>
            <w:tcW w:w="1983" w:type="dxa"/>
            <w:vAlign w:val="bottom"/>
          </w:tcPr>
          <w:p w14:paraId="61E751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2686416.09</w:t>
            </w:r>
          </w:p>
        </w:tc>
      </w:tr>
      <w:tr w:rsidR="00AB06E6" w:rsidRPr="00AB06E6" w14:paraId="4434521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F4F6E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0CB05D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955820.43</w:t>
            </w:r>
          </w:p>
        </w:tc>
        <w:tc>
          <w:tcPr>
            <w:tcW w:w="1983" w:type="dxa"/>
            <w:vAlign w:val="bottom"/>
          </w:tcPr>
          <w:p w14:paraId="64FFCB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2686590.99</w:t>
            </w:r>
          </w:p>
        </w:tc>
      </w:tr>
      <w:tr w:rsidR="00AB06E6" w:rsidRPr="00AB06E6" w14:paraId="1DB2C9A9" w14:textId="77777777" w:rsidTr="0067302B">
        <w:trPr>
          <w:jc w:val="center"/>
        </w:trPr>
        <w:tc>
          <w:tcPr>
            <w:tcW w:w="1414" w:type="dxa"/>
            <w:vAlign w:val="bottom"/>
          </w:tcPr>
          <w:p w14:paraId="263EB5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4EC57AE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955839.57</w:t>
            </w:r>
          </w:p>
        </w:tc>
        <w:tc>
          <w:tcPr>
            <w:tcW w:w="1983" w:type="dxa"/>
            <w:vAlign w:val="bottom"/>
          </w:tcPr>
          <w:p w14:paraId="090847A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2686640.33</w:t>
            </w:r>
          </w:p>
        </w:tc>
      </w:tr>
      <w:tr w:rsidR="00AB06E6" w:rsidRPr="00AB06E6" w14:paraId="1D0F8007" w14:textId="77777777" w:rsidTr="0067302B">
        <w:trPr>
          <w:jc w:val="center"/>
        </w:trPr>
        <w:tc>
          <w:tcPr>
            <w:tcW w:w="1414" w:type="dxa"/>
            <w:vAlign w:val="bottom"/>
          </w:tcPr>
          <w:p w14:paraId="6EEF1E0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665EDC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955843.47</w:t>
            </w:r>
          </w:p>
        </w:tc>
        <w:tc>
          <w:tcPr>
            <w:tcW w:w="1983" w:type="dxa"/>
            <w:vAlign w:val="bottom"/>
          </w:tcPr>
          <w:p w14:paraId="60399B8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2686646.85</w:t>
            </w:r>
          </w:p>
        </w:tc>
      </w:tr>
      <w:tr w:rsidR="00AB06E6" w:rsidRPr="00AB06E6" w14:paraId="53876F1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AF50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E9EF5D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955848.98</w:t>
            </w:r>
          </w:p>
        </w:tc>
        <w:tc>
          <w:tcPr>
            <w:tcW w:w="1983" w:type="dxa"/>
            <w:vAlign w:val="bottom"/>
          </w:tcPr>
          <w:p w14:paraId="7349066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2686648.18</w:t>
            </w:r>
          </w:p>
        </w:tc>
      </w:tr>
      <w:tr w:rsidR="00AB06E6" w:rsidRPr="00AB06E6" w14:paraId="39AC865C" w14:textId="77777777" w:rsidTr="0067302B">
        <w:trPr>
          <w:jc w:val="center"/>
        </w:trPr>
        <w:tc>
          <w:tcPr>
            <w:tcW w:w="1414" w:type="dxa"/>
            <w:vAlign w:val="bottom"/>
          </w:tcPr>
          <w:p w14:paraId="0DBD9E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3E7FD3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955943.36</w:t>
            </w:r>
          </w:p>
        </w:tc>
        <w:tc>
          <w:tcPr>
            <w:tcW w:w="1983" w:type="dxa"/>
            <w:vAlign w:val="bottom"/>
          </w:tcPr>
          <w:p w14:paraId="48E5F9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2686888.34</w:t>
            </w:r>
          </w:p>
        </w:tc>
      </w:tr>
      <w:tr w:rsidR="00AB06E6" w:rsidRPr="00AB06E6" w14:paraId="57409CF8" w14:textId="77777777" w:rsidTr="0067302B">
        <w:trPr>
          <w:jc w:val="center"/>
        </w:trPr>
        <w:tc>
          <w:tcPr>
            <w:tcW w:w="1414" w:type="dxa"/>
            <w:vAlign w:val="bottom"/>
          </w:tcPr>
          <w:p w14:paraId="2AAB58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0A677C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955864.48</w:t>
            </w:r>
          </w:p>
        </w:tc>
        <w:tc>
          <w:tcPr>
            <w:tcW w:w="1983" w:type="dxa"/>
            <w:vAlign w:val="bottom"/>
          </w:tcPr>
          <w:p w14:paraId="3F2DB33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2686917.62</w:t>
            </w:r>
          </w:p>
        </w:tc>
      </w:tr>
      <w:tr w:rsidR="00AB06E6" w:rsidRPr="00AB06E6" w14:paraId="245303AE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D2B01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01B9F53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955852.79</w:t>
            </w:r>
          </w:p>
        </w:tc>
        <w:tc>
          <w:tcPr>
            <w:tcW w:w="1983" w:type="dxa"/>
            <w:vAlign w:val="bottom"/>
          </w:tcPr>
          <w:p w14:paraId="5601F6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2686922.09</w:t>
            </w:r>
          </w:p>
        </w:tc>
      </w:tr>
      <w:tr w:rsidR="00AB06E6" w:rsidRPr="00AB06E6" w14:paraId="6CA6E51B" w14:textId="77777777" w:rsidTr="0067302B">
        <w:trPr>
          <w:jc w:val="center"/>
        </w:trPr>
        <w:tc>
          <w:tcPr>
            <w:tcW w:w="1414" w:type="dxa"/>
            <w:vAlign w:val="bottom"/>
          </w:tcPr>
          <w:p w14:paraId="1FC0DF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454D57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955799.01</w:t>
            </w:r>
          </w:p>
        </w:tc>
        <w:tc>
          <w:tcPr>
            <w:tcW w:w="1983" w:type="dxa"/>
            <w:vAlign w:val="bottom"/>
          </w:tcPr>
          <w:p w14:paraId="431DE35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2686940.8</w:t>
            </w:r>
          </w:p>
        </w:tc>
      </w:tr>
      <w:tr w:rsidR="00AB06E6" w:rsidRPr="00AB06E6" w14:paraId="55B38FE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9B0239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5552F99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955800.33</w:t>
            </w:r>
          </w:p>
        </w:tc>
        <w:tc>
          <w:tcPr>
            <w:tcW w:w="1983" w:type="dxa"/>
            <w:vAlign w:val="bottom"/>
          </w:tcPr>
          <w:p w14:paraId="6B3E724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2686945.14</w:t>
            </w:r>
          </w:p>
        </w:tc>
      </w:tr>
      <w:tr w:rsidR="00AB06E6" w:rsidRPr="00AB06E6" w14:paraId="32436EEC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A5212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2DF4EB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955713.21</w:t>
            </w:r>
          </w:p>
        </w:tc>
        <w:tc>
          <w:tcPr>
            <w:tcW w:w="1983" w:type="dxa"/>
            <w:vAlign w:val="bottom"/>
          </w:tcPr>
          <w:p w14:paraId="27F663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2686996.2</w:t>
            </w:r>
          </w:p>
        </w:tc>
      </w:tr>
      <w:tr w:rsidR="00AB06E6" w:rsidRPr="00AB06E6" w14:paraId="7668EC3A" w14:textId="77777777" w:rsidTr="0067302B">
        <w:trPr>
          <w:jc w:val="center"/>
        </w:trPr>
        <w:tc>
          <w:tcPr>
            <w:tcW w:w="1414" w:type="dxa"/>
            <w:vAlign w:val="bottom"/>
          </w:tcPr>
          <w:p w14:paraId="6003353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761D64E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955594.64</w:t>
            </w:r>
          </w:p>
        </w:tc>
        <w:tc>
          <w:tcPr>
            <w:tcW w:w="1983" w:type="dxa"/>
            <w:vAlign w:val="bottom"/>
          </w:tcPr>
          <w:p w14:paraId="60B40D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2686998.52</w:t>
            </w:r>
          </w:p>
        </w:tc>
      </w:tr>
      <w:tr w:rsidR="00AB06E6" w:rsidRPr="00AB06E6" w14:paraId="78A304F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23B58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29B42C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955591.27</w:t>
            </w:r>
          </w:p>
        </w:tc>
        <w:tc>
          <w:tcPr>
            <w:tcW w:w="1983" w:type="dxa"/>
            <w:vAlign w:val="bottom"/>
          </w:tcPr>
          <w:p w14:paraId="0019CB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2686978.14</w:t>
            </w:r>
          </w:p>
        </w:tc>
      </w:tr>
      <w:tr w:rsidR="00AB06E6" w:rsidRPr="00AB06E6" w14:paraId="2A6336D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10348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15F423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955589.87</w:t>
            </w:r>
          </w:p>
        </w:tc>
        <w:tc>
          <w:tcPr>
            <w:tcW w:w="1983" w:type="dxa"/>
            <w:vAlign w:val="bottom"/>
          </w:tcPr>
          <w:p w14:paraId="520BD1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2686948.52</w:t>
            </w:r>
          </w:p>
        </w:tc>
      </w:tr>
      <w:tr w:rsidR="00AB06E6" w:rsidRPr="00AB06E6" w14:paraId="64918A6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B3C55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149BEB6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955604.4</w:t>
            </w:r>
          </w:p>
        </w:tc>
        <w:tc>
          <w:tcPr>
            <w:tcW w:w="1983" w:type="dxa"/>
            <w:vAlign w:val="bottom"/>
          </w:tcPr>
          <w:p w14:paraId="3CA36C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2686947.98</w:t>
            </w:r>
          </w:p>
        </w:tc>
      </w:tr>
      <w:tr w:rsidR="00AB06E6" w:rsidRPr="00AB06E6" w14:paraId="6225B9B3" w14:textId="77777777" w:rsidTr="0067302B">
        <w:trPr>
          <w:jc w:val="center"/>
        </w:trPr>
        <w:tc>
          <w:tcPr>
            <w:tcW w:w="1414" w:type="dxa"/>
            <w:vAlign w:val="bottom"/>
          </w:tcPr>
          <w:p w14:paraId="3E7859E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2A1DD8B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955604.59</w:t>
            </w:r>
          </w:p>
        </w:tc>
        <w:tc>
          <w:tcPr>
            <w:tcW w:w="1983" w:type="dxa"/>
            <w:vAlign w:val="bottom"/>
          </w:tcPr>
          <w:p w14:paraId="5610EB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2686942.39</w:t>
            </w:r>
          </w:p>
        </w:tc>
      </w:tr>
      <w:tr w:rsidR="00AB06E6" w:rsidRPr="00AB06E6" w14:paraId="64DBBFE7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51EB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4DD122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955588.14</w:t>
            </w:r>
          </w:p>
        </w:tc>
        <w:tc>
          <w:tcPr>
            <w:tcW w:w="1983" w:type="dxa"/>
            <w:vAlign w:val="bottom"/>
          </w:tcPr>
          <w:p w14:paraId="6B16CD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2686939.61</w:t>
            </w:r>
          </w:p>
        </w:tc>
      </w:tr>
      <w:tr w:rsidR="00AB06E6" w:rsidRPr="00AB06E6" w14:paraId="30CC5DA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5DEB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7710B9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955586.06</w:t>
            </w:r>
          </w:p>
        </w:tc>
        <w:tc>
          <w:tcPr>
            <w:tcW w:w="1983" w:type="dxa"/>
            <w:vAlign w:val="bottom"/>
          </w:tcPr>
          <w:p w14:paraId="57BAB5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2686928.26</w:t>
            </w:r>
          </w:p>
        </w:tc>
      </w:tr>
      <w:tr w:rsidR="00AB06E6" w:rsidRPr="00AB06E6" w14:paraId="5E1F15ED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323B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411D56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955580.04</w:t>
            </w:r>
          </w:p>
        </w:tc>
        <w:tc>
          <w:tcPr>
            <w:tcW w:w="1983" w:type="dxa"/>
            <w:vAlign w:val="bottom"/>
          </w:tcPr>
          <w:p w14:paraId="1D7CF71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2686895.33</w:t>
            </w:r>
          </w:p>
        </w:tc>
      </w:tr>
      <w:tr w:rsidR="00AB06E6" w:rsidRPr="00AB06E6" w14:paraId="2B8A5C5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998FB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2CEC353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955567.24</w:t>
            </w:r>
          </w:p>
        </w:tc>
        <w:tc>
          <w:tcPr>
            <w:tcW w:w="1983" w:type="dxa"/>
            <w:vAlign w:val="bottom"/>
          </w:tcPr>
          <w:p w14:paraId="7CC1A2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2686825.34</w:t>
            </w:r>
          </w:p>
        </w:tc>
      </w:tr>
      <w:tr w:rsidR="00AB06E6" w:rsidRPr="00AB06E6" w14:paraId="47755E10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05C7A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56C84A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955565</w:t>
            </w:r>
          </w:p>
        </w:tc>
        <w:tc>
          <w:tcPr>
            <w:tcW w:w="1983" w:type="dxa"/>
            <w:vAlign w:val="bottom"/>
          </w:tcPr>
          <w:p w14:paraId="5CE490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2686800.44</w:t>
            </w:r>
          </w:p>
        </w:tc>
      </w:tr>
      <w:tr w:rsidR="00AB06E6" w:rsidRPr="00AB06E6" w14:paraId="751B586A" w14:textId="77777777" w:rsidTr="0067302B">
        <w:trPr>
          <w:jc w:val="center"/>
        </w:trPr>
        <w:tc>
          <w:tcPr>
            <w:tcW w:w="1414" w:type="dxa"/>
            <w:vAlign w:val="bottom"/>
          </w:tcPr>
          <w:p w14:paraId="7CA674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18D56F7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955558.7</w:t>
            </w:r>
          </w:p>
        </w:tc>
        <w:tc>
          <w:tcPr>
            <w:tcW w:w="1983" w:type="dxa"/>
            <w:vAlign w:val="bottom"/>
          </w:tcPr>
          <w:p w14:paraId="4F2262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2686738.69</w:t>
            </w:r>
          </w:p>
        </w:tc>
      </w:tr>
      <w:tr w:rsidR="00AB06E6" w:rsidRPr="00AB06E6" w14:paraId="11FA8F9F" w14:textId="77777777" w:rsidTr="0067302B">
        <w:trPr>
          <w:jc w:val="center"/>
        </w:trPr>
        <w:tc>
          <w:tcPr>
            <w:tcW w:w="1414" w:type="dxa"/>
            <w:vAlign w:val="bottom"/>
          </w:tcPr>
          <w:p w14:paraId="351BBED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0474F9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955557.76</w:t>
            </w:r>
          </w:p>
        </w:tc>
        <w:tc>
          <w:tcPr>
            <w:tcW w:w="1983" w:type="dxa"/>
            <w:vAlign w:val="bottom"/>
          </w:tcPr>
          <w:p w14:paraId="16A6A4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2686729.19</w:t>
            </w:r>
          </w:p>
        </w:tc>
      </w:tr>
      <w:tr w:rsidR="00AB06E6" w:rsidRPr="00AB06E6" w14:paraId="3704C119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64723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14:paraId="2C7EB5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955555.76</w:t>
            </w:r>
          </w:p>
        </w:tc>
        <w:tc>
          <w:tcPr>
            <w:tcW w:w="1983" w:type="dxa"/>
            <w:vAlign w:val="bottom"/>
          </w:tcPr>
          <w:p w14:paraId="140C4D7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2686708.18</w:t>
            </w:r>
          </w:p>
        </w:tc>
      </w:tr>
      <w:tr w:rsidR="00AB06E6" w:rsidRPr="00AB06E6" w14:paraId="4BD9C0A3" w14:textId="77777777" w:rsidTr="0067302B">
        <w:trPr>
          <w:jc w:val="center"/>
        </w:trPr>
        <w:tc>
          <w:tcPr>
            <w:tcW w:w="1414" w:type="dxa"/>
            <w:vAlign w:val="bottom"/>
          </w:tcPr>
          <w:p w14:paraId="4C70A1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17DDF4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955555.78</w:t>
            </w:r>
          </w:p>
        </w:tc>
        <w:tc>
          <w:tcPr>
            <w:tcW w:w="1983" w:type="dxa"/>
            <w:vAlign w:val="bottom"/>
          </w:tcPr>
          <w:p w14:paraId="38F937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2686708.18</w:t>
            </w:r>
          </w:p>
        </w:tc>
      </w:tr>
      <w:tr w:rsidR="00AB06E6" w:rsidRPr="00AB06E6" w14:paraId="5B40581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BC010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1242C59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955554.84</w:t>
            </w:r>
          </w:p>
        </w:tc>
        <w:tc>
          <w:tcPr>
            <w:tcW w:w="1983" w:type="dxa"/>
            <w:vAlign w:val="bottom"/>
          </w:tcPr>
          <w:p w14:paraId="26A321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2686698.28</w:t>
            </w:r>
          </w:p>
        </w:tc>
      </w:tr>
      <w:tr w:rsidR="00AB06E6" w:rsidRPr="00AB06E6" w14:paraId="76EBC5D8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8046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2A0FC07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955546.25</w:t>
            </w:r>
          </w:p>
        </w:tc>
        <w:tc>
          <w:tcPr>
            <w:tcW w:w="1983" w:type="dxa"/>
            <w:vAlign w:val="bottom"/>
          </w:tcPr>
          <w:p w14:paraId="3957C34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2686624.72</w:t>
            </w:r>
          </w:p>
        </w:tc>
      </w:tr>
      <w:tr w:rsidR="00AB06E6" w:rsidRPr="00AB06E6" w14:paraId="085F2D67" w14:textId="77777777" w:rsidTr="0067302B">
        <w:trPr>
          <w:jc w:val="center"/>
        </w:trPr>
        <w:tc>
          <w:tcPr>
            <w:tcW w:w="1414" w:type="dxa"/>
            <w:vAlign w:val="bottom"/>
          </w:tcPr>
          <w:p w14:paraId="4E11F91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228E9A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955950.93</w:t>
            </w:r>
          </w:p>
        </w:tc>
        <w:tc>
          <w:tcPr>
            <w:tcW w:w="1983" w:type="dxa"/>
            <w:vAlign w:val="bottom"/>
          </w:tcPr>
          <w:p w14:paraId="53DAB50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2686907.65</w:t>
            </w:r>
          </w:p>
        </w:tc>
      </w:tr>
      <w:tr w:rsidR="00AB06E6" w:rsidRPr="00AB06E6" w14:paraId="192AC6FC" w14:textId="77777777" w:rsidTr="0067302B">
        <w:trPr>
          <w:jc w:val="center"/>
        </w:trPr>
        <w:tc>
          <w:tcPr>
            <w:tcW w:w="1414" w:type="dxa"/>
            <w:vAlign w:val="bottom"/>
          </w:tcPr>
          <w:p w14:paraId="465D7E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0BD6EC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955830.72</w:t>
            </w:r>
          </w:p>
        </w:tc>
        <w:tc>
          <w:tcPr>
            <w:tcW w:w="1983" w:type="dxa"/>
            <w:vAlign w:val="bottom"/>
          </w:tcPr>
          <w:p w14:paraId="4F4806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2686948.37</w:t>
            </w:r>
          </w:p>
        </w:tc>
      </w:tr>
      <w:tr w:rsidR="00AB06E6" w:rsidRPr="00AB06E6" w14:paraId="07BA5A3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92067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0B1E055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955828.36</w:t>
            </w:r>
          </w:p>
        </w:tc>
        <w:tc>
          <w:tcPr>
            <w:tcW w:w="1983" w:type="dxa"/>
            <w:vAlign w:val="bottom"/>
          </w:tcPr>
          <w:p w14:paraId="19C077A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2686949.18</w:t>
            </w:r>
          </w:p>
        </w:tc>
      </w:tr>
      <w:tr w:rsidR="00AB06E6" w:rsidRPr="00AB06E6" w14:paraId="4C6C8DD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322E9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3D66F20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955815.09</w:t>
            </w:r>
          </w:p>
        </w:tc>
        <w:tc>
          <w:tcPr>
            <w:tcW w:w="1983" w:type="dxa"/>
            <w:vAlign w:val="bottom"/>
          </w:tcPr>
          <w:p w14:paraId="31600A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2686954.19</w:t>
            </w:r>
          </w:p>
        </w:tc>
      </w:tr>
      <w:tr w:rsidR="00AB06E6" w:rsidRPr="00AB06E6" w14:paraId="6FE5B2A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B8999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68DBC97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955809.48</w:t>
            </w:r>
          </w:p>
        </w:tc>
        <w:tc>
          <w:tcPr>
            <w:tcW w:w="1983" w:type="dxa"/>
            <w:vAlign w:val="bottom"/>
          </w:tcPr>
          <w:p w14:paraId="52CBCF8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2686958.79</w:t>
            </w:r>
          </w:p>
        </w:tc>
      </w:tr>
      <w:tr w:rsidR="00AB06E6" w:rsidRPr="00AB06E6" w14:paraId="2B452AEB" w14:textId="77777777" w:rsidTr="0067302B">
        <w:trPr>
          <w:jc w:val="center"/>
        </w:trPr>
        <w:tc>
          <w:tcPr>
            <w:tcW w:w="1414" w:type="dxa"/>
            <w:vAlign w:val="bottom"/>
          </w:tcPr>
          <w:p w14:paraId="5A03A27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587D45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955806.25</w:t>
            </w:r>
          </w:p>
        </w:tc>
        <w:tc>
          <w:tcPr>
            <w:tcW w:w="1983" w:type="dxa"/>
            <w:vAlign w:val="bottom"/>
          </w:tcPr>
          <w:p w14:paraId="58E383D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2686965.36</w:t>
            </w:r>
          </w:p>
        </w:tc>
      </w:tr>
      <w:tr w:rsidR="00AB06E6" w:rsidRPr="00AB06E6" w14:paraId="35A58F9E" w14:textId="77777777" w:rsidTr="0067302B">
        <w:trPr>
          <w:jc w:val="center"/>
        </w:trPr>
        <w:tc>
          <w:tcPr>
            <w:tcW w:w="1414" w:type="dxa"/>
            <w:vAlign w:val="bottom"/>
          </w:tcPr>
          <w:p w14:paraId="178C371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792B20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955806.81</w:t>
            </w:r>
          </w:p>
        </w:tc>
        <w:tc>
          <w:tcPr>
            <w:tcW w:w="1983" w:type="dxa"/>
            <w:vAlign w:val="bottom"/>
          </w:tcPr>
          <w:p w14:paraId="0695A3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2686971.62</w:t>
            </w:r>
          </w:p>
        </w:tc>
      </w:tr>
      <w:tr w:rsidR="00AB06E6" w:rsidRPr="00AB06E6" w14:paraId="632A5CA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837C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6E48A41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955780.36</w:t>
            </w:r>
          </w:p>
        </w:tc>
        <w:tc>
          <w:tcPr>
            <w:tcW w:w="1983" w:type="dxa"/>
            <w:vAlign w:val="bottom"/>
          </w:tcPr>
          <w:p w14:paraId="73CB8E9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2686977.25</w:t>
            </w:r>
          </w:p>
        </w:tc>
      </w:tr>
      <w:tr w:rsidR="00AB06E6" w:rsidRPr="00AB06E6" w14:paraId="6604EE75" w14:textId="77777777" w:rsidTr="0067302B">
        <w:trPr>
          <w:jc w:val="center"/>
        </w:trPr>
        <w:tc>
          <w:tcPr>
            <w:tcW w:w="1414" w:type="dxa"/>
            <w:vAlign w:val="bottom"/>
          </w:tcPr>
          <w:p w14:paraId="6B320B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49" w:type="dxa"/>
            <w:vAlign w:val="bottom"/>
          </w:tcPr>
          <w:p w14:paraId="79E75FA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955718.46</w:t>
            </w:r>
          </w:p>
        </w:tc>
        <w:tc>
          <w:tcPr>
            <w:tcW w:w="1983" w:type="dxa"/>
            <w:vAlign w:val="bottom"/>
          </w:tcPr>
          <w:p w14:paraId="3C4CB69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2687012.94</w:t>
            </w:r>
          </w:p>
        </w:tc>
      </w:tr>
      <w:tr w:rsidR="00AB06E6" w:rsidRPr="00AB06E6" w14:paraId="771E2FA8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3CDC2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47D7130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955709.39</w:t>
            </w:r>
          </w:p>
        </w:tc>
        <w:tc>
          <w:tcPr>
            <w:tcW w:w="1983" w:type="dxa"/>
            <w:vAlign w:val="bottom"/>
          </w:tcPr>
          <w:p w14:paraId="21027A6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2687013.77</w:t>
            </w:r>
          </w:p>
        </w:tc>
      </w:tr>
      <w:tr w:rsidR="00AB06E6" w:rsidRPr="00AB06E6" w14:paraId="3BD087B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173E5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02C032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955645.2</w:t>
            </w:r>
          </w:p>
        </w:tc>
        <w:tc>
          <w:tcPr>
            <w:tcW w:w="1983" w:type="dxa"/>
            <w:vAlign w:val="bottom"/>
          </w:tcPr>
          <w:p w14:paraId="2265F0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2687014.64</w:t>
            </w:r>
          </w:p>
        </w:tc>
      </w:tr>
      <w:tr w:rsidR="00AB06E6" w:rsidRPr="00AB06E6" w14:paraId="6EA7417F" w14:textId="77777777" w:rsidTr="0067302B">
        <w:trPr>
          <w:jc w:val="center"/>
        </w:trPr>
        <w:tc>
          <w:tcPr>
            <w:tcW w:w="1414" w:type="dxa"/>
            <w:vAlign w:val="bottom"/>
          </w:tcPr>
          <w:p w14:paraId="49F2F27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084C6C3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955594.57</w:t>
            </w:r>
          </w:p>
        </w:tc>
        <w:tc>
          <w:tcPr>
            <w:tcW w:w="1983" w:type="dxa"/>
            <w:vAlign w:val="bottom"/>
          </w:tcPr>
          <w:p w14:paraId="76DF46A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2687015.82</w:t>
            </w:r>
          </w:p>
        </w:tc>
      </w:tr>
      <w:tr w:rsidR="00AB06E6" w:rsidRPr="00AB06E6" w14:paraId="06BF68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21889F7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115B967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955594.23</w:t>
            </w:r>
          </w:p>
        </w:tc>
        <w:tc>
          <w:tcPr>
            <w:tcW w:w="1983" w:type="dxa"/>
            <w:vAlign w:val="bottom"/>
          </w:tcPr>
          <w:p w14:paraId="01A735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2687043.58</w:t>
            </w:r>
          </w:p>
        </w:tc>
      </w:tr>
      <w:tr w:rsidR="00AB06E6" w:rsidRPr="00AB06E6" w14:paraId="1B30B4FB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13FD2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31E36A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955591.3</w:t>
            </w:r>
          </w:p>
        </w:tc>
        <w:tc>
          <w:tcPr>
            <w:tcW w:w="1983" w:type="dxa"/>
            <w:vAlign w:val="bottom"/>
          </w:tcPr>
          <w:p w14:paraId="7C81D0B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2687052.92</w:t>
            </w:r>
          </w:p>
        </w:tc>
      </w:tr>
      <w:tr w:rsidR="00AB06E6" w:rsidRPr="00AB06E6" w14:paraId="1717E671" w14:textId="77777777" w:rsidTr="0067302B">
        <w:trPr>
          <w:jc w:val="center"/>
        </w:trPr>
        <w:tc>
          <w:tcPr>
            <w:tcW w:w="1414" w:type="dxa"/>
            <w:vAlign w:val="bottom"/>
          </w:tcPr>
          <w:p w14:paraId="369BB3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0E2F4B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955568.34</w:t>
            </w:r>
          </w:p>
        </w:tc>
        <w:tc>
          <w:tcPr>
            <w:tcW w:w="1983" w:type="dxa"/>
            <w:vAlign w:val="bottom"/>
          </w:tcPr>
          <w:p w14:paraId="478010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2687127.69</w:t>
            </w:r>
          </w:p>
        </w:tc>
      </w:tr>
      <w:tr w:rsidR="00AB06E6" w:rsidRPr="00AB06E6" w14:paraId="539D49F6" w14:textId="77777777" w:rsidTr="0067302B">
        <w:trPr>
          <w:jc w:val="center"/>
        </w:trPr>
        <w:tc>
          <w:tcPr>
            <w:tcW w:w="1414" w:type="dxa"/>
            <w:vAlign w:val="bottom"/>
          </w:tcPr>
          <w:p w14:paraId="0AF049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3F4291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955567.5</w:t>
            </w:r>
          </w:p>
        </w:tc>
        <w:tc>
          <w:tcPr>
            <w:tcW w:w="1983" w:type="dxa"/>
            <w:vAlign w:val="bottom"/>
          </w:tcPr>
          <w:p w14:paraId="77D579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2687129.98</w:t>
            </w:r>
          </w:p>
        </w:tc>
      </w:tr>
      <w:tr w:rsidR="00AB06E6" w:rsidRPr="00AB06E6" w14:paraId="2F916DC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2B3B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198950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955574.83</w:t>
            </w:r>
          </w:p>
        </w:tc>
        <w:tc>
          <w:tcPr>
            <w:tcW w:w="1983" w:type="dxa"/>
            <w:vAlign w:val="bottom"/>
          </w:tcPr>
          <w:p w14:paraId="43EB29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2687132.21</w:t>
            </w:r>
          </w:p>
        </w:tc>
      </w:tr>
      <w:tr w:rsidR="00AB06E6" w:rsidRPr="00AB06E6" w14:paraId="15B503E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92E01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7507F56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955583.85</w:t>
            </w:r>
          </w:p>
        </w:tc>
        <w:tc>
          <w:tcPr>
            <w:tcW w:w="1983" w:type="dxa"/>
            <w:vAlign w:val="bottom"/>
          </w:tcPr>
          <w:p w14:paraId="4D5D774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2687139.42</w:t>
            </w:r>
          </w:p>
        </w:tc>
      </w:tr>
      <w:tr w:rsidR="00AB06E6" w:rsidRPr="00AB06E6" w14:paraId="18CC0AF1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63A8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76426D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955752.85</w:t>
            </w:r>
          </w:p>
        </w:tc>
        <w:tc>
          <w:tcPr>
            <w:tcW w:w="1983" w:type="dxa"/>
            <w:vAlign w:val="bottom"/>
          </w:tcPr>
          <w:p w14:paraId="6D7ABDB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2687119.21</w:t>
            </w:r>
          </w:p>
        </w:tc>
      </w:tr>
      <w:tr w:rsidR="00AB06E6" w:rsidRPr="00AB06E6" w14:paraId="2F75C226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CC78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4D401B6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955753.41</w:t>
            </w:r>
          </w:p>
        </w:tc>
        <w:tc>
          <w:tcPr>
            <w:tcW w:w="1983" w:type="dxa"/>
            <w:vAlign w:val="bottom"/>
          </w:tcPr>
          <w:p w14:paraId="2F67781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2687115.92</w:t>
            </w:r>
          </w:p>
        </w:tc>
      </w:tr>
      <w:tr w:rsidR="00AB06E6" w:rsidRPr="00AB06E6" w14:paraId="4B5C1C23" w14:textId="77777777" w:rsidTr="0067302B">
        <w:trPr>
          <w:jc w:val="center"/>
        </w:trPr>
        <w:tc>
          <w:tcPr>
            <w:tcW w:w="1414" w:type="dxa"/>
            <w:vAlign w:val="bottom"/>
          </w:tcPr>
          <w:p w14:paraId="53A5F87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213973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955754.9</w:t>
            </w:r>
          </w:p>
        </w:tc>
        <w:tc>
          <w:tcPr>
            <w:tcW w:w="1983" w:type="dxa"/>
            <w:vAlign w:val="bottom"/>
          </w:tcPr>
          <w:p w14:paraId="340BFFA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2687113.95</w:t>
            </w:r>
          </w:p>
        </w:tc>
      </w:tr>
      <w:tr w:rsidR="00AB06E6" w:rsidRPr="00AB06E6" w14:paraId="1705AC7A" w14:textId="77777777" w:rsidTr="0067302B">
        <w:trPr>
          <w:jc w:val="center"/>
        </w:trPr>
        <w:tc>
          <w:tcPr>
            <w:tcW w:w="1414" w:type="dxa"/>
            <w:vAlign w:val="bottom"/>
          </w:tcPr>
          <w:p w14:paraId="27B03C7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2F0C5B3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955757.36</w:t>
            </w:r>
          </w:p>
        </w:tc>
        <w:tc>
          <w:tcPr>
            <w:tcW w:w="1983" w:type="dxa"/>
            <w:vAlign w:val="bottom"/>
          </w:tcPr>
          <w:p w14:paraId="08148A2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2687112.72</w:t>
            </w:r>
          </w:p>
        </w:tc>
      </w:tr>
      <w:tr w:rsidR="00AB06E6" w:rsidRPr="00AB06E6" w14:paraId="5AF0AB5C" w14:textId="77777777" w:rsidTr="0067302B">
        <w:trPr>
          <w:jc w:val="center"/>
        </w:trPr>
        <w:tc>
          <w:tcPr>
            <w:tcW w:w="1414" w:type="dxa"/>
            <w:vAlign w:val="bottom"/>
          </w:tcPr>
          <w:p w14:paraId="4FB68C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14:paraId="29437A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955759.5</w:t>
            </w:r>
          </w:p>
        </w:tc>
        <w:tc>
          <w:tcPr>
            <w:tcW w:w="1983" w:type="dxa"/>
            <w:vAlign w:val="bottom"/>
          </w:tcPr>
          <w:p w14:paraId="1CC2096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2687112.52</w:t>
            </w:r>
          </w:p>
        </w:tc>
      </w:tr>
      <w:tr w:rsidR="00AB06E6" w:rsidRPr="00AB06E6" w14:paraId="5E05179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DEABF9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11C3DA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955762.03</w:t>
            </w:r>
          </w:p>
        </w:tc>
        <w:tc>
          <w:tcPr>
            <w:tcW w:w="1983" w:type="dxa"/>
            <w:vAlign w:val="bottom"/>
          </w:tcPr>
          <w:p w14:paraId="21A8A6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2687113.31</w:t>
            </w:r>
          </w:p>
        </w:tc>
      </w:tr>
      <w:tr w:rsidR="00AB06E6" w:rsidRPr="00AB06E6" w14:paraId="4E7078AB" w14:textId="77777777" w:rsidTr="0067302B">
        <w:trPr>
          <w:jc w:val="center"/>
        </w:trPr>
        <w:tc>
          <w:tcPr>
            <w:tcW w:w="1414" w:type="dxa"/>
            <w:vAlign w:val="bottom"/>
          </w:tcPr>
          <w:p w14:paraId="0467931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1483986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955763.68</w:t>
            </w:r>
          </w:p>
        </w:tc>
        <w:tc>
          <w:tcPr>
            <w:tcW w:w="1983" w:type="dxa"/>
            <w:vAlign w:val="bottom"/>
          </w:tcPr>
          <w:p w14:paraId="177A6B3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2687114.99</w:t>
            </w:r>
          </w:p>
        </w:tc>
      </w:tr>
      <w:tr w:rsidR="00AB06E6" w:rsidRPr="00AB06E6" w14:paraId="081D409E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D227D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584F36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955840.8</w:t>
            </w:r>
          </w:p>
        </w:tc>
        <w:tc>
          <w:tcPr>
            <w:tcW w:w="1983" w:type="dxa"/>
            <w:vAlign w:val="bottom"/>
          </w:tcPr>
          <w:p w14:paraId="71E20D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2687038.32</w:t>
            </w:r>
          </w:p>
        </w:tc>
      </w:tr>
      <w:tr w:rsidR="00AB06E6" w:rsidRPr="00AB06E6" w14:paraId="6497CE21" w14:textId="77777777" w:rsidTr="0067302B">
        <w:trPr>
          <w:jc w:val="center"/>
        </w:trPr>
        <w:tc>
          <w:tcPr>
            <w:tcW w:w="1414" w:type="dxa"/>
            <w:vAlign w:val="bottom"/>
          </w:tcPr>
          <w:p w14:paraId="65449A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13DF8E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955840.8</w:t>
            </w:r>
          </w:p>
        </w:tc>
        <w:tc>
          <w:tcPr>
            <w:tcW w:w="1983" w:type="dxa"/>
            <w:vAlign w:val="bottom"/>
          </w:tcPr>
          <w:p w14:paraId="0267D6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2687038.34</w:t>
            </w:r>
          </w:p>
        </w:tc>
      </w:tr>
      <w:tr w:rsidR="00AB06E6" w:rsidRPr="00AB06E6" w14:paraId="17440AFC" w14:textId="77777777" w:rsidTr="0067302B">
        <w:trPr>
          <w:jc w:val="center"/>
        </w:trPr>
        <w:tc>
          <w:tcPr>
            <w:tcW w:w="1414" w:type="dxa"/>
            <w:vAlign w:val="bottom"/>
          </w:tcPr>
          <w:p w14:paraId="2ECBBD1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59227B9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955844.21</w:t>
            </w:r>
          </w:p>
        </w:tc>
        <w:tc>
          <w:tcPr>
            <w:tcW w:w="1983" w:type="dxa"/>
            <w:vAlign w:val="bottom"/>
          </w:tcPr>
          <w:p w14:paraId="1AED28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2687035.17</w:t>
            </w:r>
          </w:p>
        </w:tc>
      </w:tr>
      <w:tr w:rsidR="00AB06E6" w:rsidRPr="00AB06E6" w14:paraId="39C12F3A" w14:textId="77777777" w:rsidTr="0067302B">
        <w:trPr>
          <w:jc w:val="center"/>
        </w:trPr>
        <w:tc>
          <w:tcPr>
            <w:tcW w:w="1414" w:type="dxa"/>
            <w:vAlign w:val="bottom"/>
          </w:tcPr>
          <w:p w14:paraId="2866215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7119DE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955844.2</w:t>
            </w:r>
          </w:p>
        </w:tc>
        <w:tc>
          <w:tcPr>
            <w:tcW w:w="1983" w:type="dxa"/>
            <w:vAlign w:val="bottom"/>
          </w:tcPr>
          <w:p w14:paraId="08798A7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2687034.94</w:t>
            </w:r>
          </w:p>
        </w:tc>
      </w:tr>
      <w:tr w:rsidR="00AB06E6" w:rsidRPr="00AB06E6" w14:paraId="30D50F5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33D88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2AAC8A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955847.12</w:t>
            </w:r>
          </w:p>
        </w:tc>
        <w:tc>
          <w:tcPr>
            <w:tcW w:w="1983" w:type="dxa"/>
            <w:vAlign w:val="bottom"/>
          </w:tcPr>
          <w:p w14:paraId="383DAA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2687032.04</w:t>
            </w:r>
          </w:p>
        </w:tc>
      </w:tr>
      <w:tr w:rsidR="00AB06E6" w:rsidRPr="00AB06E6" w14:paraId="16C8654F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BB34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14:paraId="40E3C5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955846.09</w:t>
            </w:r>
          </w:p>
        </w:tc>
        <w:tc>
          <w:tcPr>
            <w:tcW w:w="1983" w:type="dxa"/>
            <w:vAlign w:val="bottom"/>
          </w:tcPr>
          <w:p w14:paraId="7D17D8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2687030.55</w:t>
            </w:r>
          </w:p>
        </w:tc>
      </w:tr>
      <w:tr w:rsidR="00AB06E6" w:rsidRPr="00AB06E6" w14:paraId="77F9DC82" w14:textId="77777777" w:rsidTr="0067302B">
        <w:trPr>
          <w:jc w:val="center"/>
        </w:trPr>
        <w:tc>
          <w:tcPr>
            <w:tcW w:w="1414" w:type="dxa"/>
            <w:vAlign w:val="bottom"/>
          </w:tcPr>
          <w:p w14:paraId="20E3417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495374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955845.59</w:t>
            </w:r>
          </w:p>
        </w:tc>
        <w:tc>
          <w:tcPr>
            <w:tcW w:w="1983" w:type="dxa"/>
            <w:vAlign w:val="bottom"/>
          </w:tcPr>
          <w:p w14:paraId="219BFB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2687028.98</w:t>
            </w:r>
          </w:p>
        </w:tc>
      </w:tr>
      <w:tr w:rsidR="00AB06E6" w:rsidRPr="00AB06E6" w14:paraId="06C21288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8D646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14:paraId="1652BD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955845.57</w:t>
            </w:r>
          </w:p>
        </w:tc>
        <w:tc>
          <w:tcPr>
            <w:tcW w:w="1983" w:type="dxa"/>
            <w:vAlign w:val="bottom"/>
          </w:tcPr>
          <w:p w14:paraId="7F4B4C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2687027</w:t>
            </w:r>
          </w:p>
        </w:tc>
      </w:tr>
      <w:tr w:rsidR="00AB06E6" w:rsidRPr="00AB06E6" w14:paraId="7462A6DC" w14:textId="77777777" w:rsidTr="0067302B">
        <w:trPr>
          <w:jc w:val="center"/>
        </w:trPr>
        <w:tc>
          <w:tcPr>
            <w:tcW w:w="1414" w:type="dxa"/>
            <w:vAlign w:val="bottom"/>
          </w:tcPr>
          <w:p w14:paraId="5E4DAB0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14:paraId="64A6C0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955846.28</w:t>
            </w:r>
          </w:p>
        </w:tc>
        <w:tc>
          <w:tcPr>
            <w:tcW w:w="1983" w:type="dxa"/>
            <w:vAlign w:val="bottom"/>
          </w:tcPr>
          <w:p w14:paraId="6C4028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2687025.02</w:t>
            </w:r>
          </w:p>
        </w:tc>
      </w:tr>
      <w:tr w:rsidR="00AB06E6" w:rsidRPr="00AB06E6" w14:paraId="1B87CB61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A83C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14:paraId="5C385B2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955847.77</w:t>
            </w:r>
          </w:p>
        </w:tc>
        <w:tc>
          <w:tcPr>
            <w:tcW w:w="1983" w:type="dxa"/>
            <w:vAlign w:val="bottom"/>
          </w:tcPr>
          <w:p w14:paraId="790DA53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2687023.23</w:t>
            </w:r>
          </w:p>
        </w:tc>
      </w:tr>
      <w:tr w:rsidR="00AB06E6" w:rsidRPr="00AB06E6" w14:paraId="514A75C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3921C1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49" w:type="dxa"/>
            <w:vAlign w:val="bottom"/>
          </w:tcPr>
          <w:p w14:paraId="574C354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955849.5</w:t>
            </w:r>
          </w:p>
        </w:tc>
        <w:tc>
          <w:tcPr>
            <w:tcW w:w="1983" w:type="dxa"/>
            <w:vAlign w:val="bottom"/>
          </w:tcPr>
          <w:p w14:paraId="21A4FB5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2687022.27</w:t>
            </w:r>
          </w:p>
        </w:tc>
      </w:tr>
      <w:tr w:rsidR="00AB06E6" w:rsidRPr="00AB06E6" w14:paraId="468B1B33" w14:textId="77777777" w:rsidTr="0067302B">
        <w:trPr>
          <w:jc w:val="center"/>
        </w:trPr>
        <w:tc>
          <w:tcPr>
            <w:tcW w:w="1414" w:type="dxa"/>
            <w:vAlign w:val="bottom"/>
          </w:tcPr>
          <w:p w14:paraId="3094DF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49" w:type="dxa"/>
            <w:vAlign w:val="bottom"/>
          </w:tcPr>
          <w:p w14:paraId="5A4F49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955855.92</w:t>
            </w:r>
          </w:p>
        </w:tc>
        <w:tc>
          <w:tcPr>
            <w:tcW w:w="1983" w:type="dxa"/>
            <w:vAlign w:val="bottom"/>
          </w:tcPr>
          <w:p w14:paraId="2EB08FD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2687021.35</w:t>
            </w:r>
          </w:p>
        </w:tc>
      </w:tr>
      <w:tr w:rsidR="00AB06E6" w:rsidRPr="00AB06E6" w14:paraId="1EAA92D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19F43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49" w:type="dxa"/>
            <w:vAlign w:val="bottom"/>
          </w:tcPr>
          <w:p w14:paraId="35E0F2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955857.54</w:t>
            </w:r>
          </w:p>
        </w:tc>
        <w:tc>
          <w:tcPr>
            <w:tcW w:w="1983" w:type="dxa"/>
            <w:vAlign w:val="bottom"/>
          </w:tcPr>
          <w:p w14:paraId="11C0708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2687021.6</w:t>
            </w:r>
          </w:p>
        </w:tc>
      </w:tr>
      <w:tr w:rsidR="00AB06E6" w:rsidRPr="00AB06E6" w14:paraId="618DAA93" w14:textId="77777777" w:rsidTr="0067302B">
        <w:trPr>
          <w:jc w:val="center"/>
        </w:trPr>
        <w:tc>
          <w:tcPr>
            <w:tcW w:w="1414" w:type="dxa"/>
            <w:vAlign w:val="bottom"/>
          </w:tcPr>
          <w:p w14:paraId="10D0E0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49" w:type="dxa"/>
            <w:vAlign w:val="bottom"/>
          </w:tcPr>
          <w:p w14:paraId="383811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955859.94</w:t>
            </w:r>
          </w:p>
        </w:tc>
        <w:tc>
          <w:tcPr>
            <w:tcW w:w="1983" w:type="dxa"/>
            <w:vAlign w:val="bottom"/>
          </w:tcPr>
          <w:p w14:paraId="5A0DE1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2687022.99</w:t>
            </w:r>
          </w:p>
        </w:tc>
      </w:tr>
      <w:tr w:rsidR="00AB06E6" w:rsidRPr="00AB06E6" w14:paraId="630FE8C9" w14:textId="77777777" w:rsidTr="0067302B">
        <w:trPr>
          <w:jc w:val="center"/>
        </w:trPr>
        <w:tc>
          <w:tcPr>
            <w:tcW w:w="1414" w:type="dxa"/>
            <w:vAlign w:val="bottom"/>
          </w:tcPr>
          <w:p w14:paraId="12D5A80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49" w:type="dxa"/>
            <w:vAlign w:val="bottom"/>
          </w:tcPr>
          <w:p w14:paraId="299C4A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955861</w:t>
            </w:r>
          </w:p>
        </w:tc>
        <w:tc>
          <w:tcPr>
            <w:tcW w:w="1983" w:type="dxa"/>
            <w:vAlign w:val="bottom"/>
          </w:tcPr>
          <w:p w14:paraId="6BF2F78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2687024.25</w:t>
            </w:r>
          </w:p>
        </w:tc>
      </w:tr>
      <w:tr w:rsidR="00AB06E6" w:rsidRPr="00AB06E6" w14:paraId="23C1EEA6" w14:textId="77777777" w:rsidTr="0067302B">
        <w:trPr>
          <w:jc w:val="center"/>
        </w:trPr>
        <w:tc>
          <w:tcPr>
            <w:tcW w:w="1414" w:type="dxa"/>
            <w:vAlign w:val="bottom"/>
          </w:tcPr>
          <w:p w14:paraId="74625DE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49" w:type="dxa"/>
            <w:vAlign w:val="bottom"/>
          </w:tcPr>
          <w:p w14:paraId="7CBA576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955973.65</w:t>
            </w:r>
          </w:p>
        </w:tc>
        <w:tc>
          <w:tcPr>
            <w:tcW w:w="1983" w:type="dxa"/>
            <w:vAlign w:val="bottom"/>
          </w:tcPr>
          <w:p w14:paraId="13B8633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2687024.38</w:t>
            </w:r>
          </w:p>
        </w:tc>
      </w:tr>
      <w:tr w:rsidR="00AB06E6" w:rsidRPr="00AB06E6" w14:paraId="2C6650F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1ED115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49" w:type="dxa"/>
            <w:vAlign w:val="bottom"/>
          </w:tcPr>
          <w:p w14:paraId="5EBF62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955970.4</w:t>
            </w:r>
          </w:p>
        </w:tc>
        <w:tc>
          <w:tcPr>
            <w:tcW w:w="1983" w:type="dxa"/>
            <w:vAlign w:val="bottom"/>
          </w:tcPr>
          <w:p w14:paraId="6F29A9D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2686957.17</w:t>
            </w:r>
          </w:p>
        </w:tc>
      </w:tr>
      <w:tr w:rsidR="00AB06E6" w:rsidRPr="00AB06E6" w14:paraId="14E23C40" w14:textId="77777777" w:rsidTr="0067302B">
        <w:trPr>
          <w:jc w:val="center"/>
        </w:trPr>
        <w:tc>
          <w:tcPr>
            <w:tcW w:w="1414" w:type="dxa"/>
            <w:vAlign w:val="bottom"/>
          </w:tcPr>
          <w:p w14:paraId="6C3DBB5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49" w:type="dxa"/>
            <w:vAlign w:val="bottom"/>
          </w:tcPr>
          <w:p w14:paraId="174828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955960.76</w:t>
            </w:r>
          </w:p>
        </w:tc>
        <w:tc>
          <w:tcPr>
            <w:tcW w:w="1983" w:type="dxa"/>
            <w:vAlign w:val="bottom"/>
          </w:tcPr>
          <w:p w14:paraId="4649B6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2686933.32</w:t>
            </w:r>
          </w:p>
        </w:tc>
      </w:tr>
      <w:tr w:rsidR="00AB06E6" w:rsidRPr="00AB06E6" w14:paraId="5964974C" w14:textId="77777777" w:rsidTr="0067302B">
        <w:trPr>
          <w:jc w:val="center"/>
        </w:trPr>
        <w:tc>
          <w:tcPr>
            <w:tcW w:w="1414" w:type="dxa"/>
            <w:vAlign w:val="bottom"/>
          </w:tcPr>
          <w:p w14:paraId="462E2C2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49" w:type="dxa"/>
            <w:vAlign w:val="bottom"/>
          </w:tcPr>
          <w:p w14:paraId="7460CA4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955953.12</w:t>
            </w:r>
          </w:p>
        </w:tc>
        <w:tc>
          <w:tcPr>
            <w:tcW w:w="1983" w:type="dxa"/>
            <w:vAlign w:val="bottom"/>
          </w:tcPr>
          <w:p w14:paraId="403C03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2686935.27</w:t>
            </w:r>
          </w:p>
        </w:tc>
      </w:tr>
      <w:tr w:rsidR="00AB06E6" w:rsidRPr="00AB06E6" w14:paraId="5DDF8F0B" w14:textId="77777777" w:rsidTr="0067302B">
        <w:trPr>
          <w:jc w:val="center"/>
        </w:trPr>
        <w:tc>
          <w:tcPr>
            <w:tcW w:w="1414" w:type="dxa"/>
            <w:vAlign w:val="bottom"/>
          </w:tcPr>
          <w:p w14:paraId="030D2DF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49" w:type="dxa"/>
            <w:vAlign w:val="bottom"/>
          </w:tcPr>
          <w:p w14:paraId="2BA8C0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955950.83</w:t>
            </w:r>
          </w:p>
        </w:tc>
        <w:tc>
          <w:tcPr>
            <w:tcW w:w="1983" w:type="dxa"/>
            <w:vAlign w:val="bottom"/>
          </w:tcPr>
          <w:p w14:paraId="03E75CC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2686915.33</w:t>
            </w:r>
          </w:p>
        </w:tc>
      </w:tr>
      <w:tr w:rsidR="00AB06E6" w:rsidRPr="00AB06E6" w14:paraId="6283CF0D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7F74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49" w:type="dxa"/>
            <w:vAlign w:val="bottom"/>
          </w:tcPr>
          <w:p w14:paraId="08B00A0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955953.68</w:t>
            </w:r>
          </w:p>
        </w:tc>
        <w:tc>
          <w:tcPr>
            <w:tcW w:w="1983" w:type="dxa"/>
            <w:vAlign w:val="bottom"/>
          </w:tcPr>
          <w:p w14:paraId="647E76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2686914.64</w:t>
            </w:r>
          </w:p>
        </w:tc>
      </w:tr>
      <w:tr w:rsidR="00AB06E6" w:rsidRPr="00AB06E6" w14:paraId="3D6C32F6" w14:textId="77777777" w:rsidTr="0067302B">
        <w:trPr>
          <w:jc w:val="center"/>
        </w:trPr>
        <w:tc>
          <w:tcPr>
            <w:tcW w:w="1414" w:type="dxa"/>
            <w:vAlign w:val="bottom"/>
          </w:tcPr>
          <w:p w14:paraId="75AB090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49" w:type="dxa"/>
            <w:vAlign w:val="bottom"/>
          </w:tcPr>
          <w:p w14:paraId="3D8538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955953.38</w:t>
            </w:r>
          </w:p>
        </w:tc>
        <w:tc>
          <w:tcPr>
            <w:tcW w:w="1983" w:type="dxa"/>
            <w:vAlign w:val="bottom"/>
          </w:tcPr>
          <w:p w14:paraId="3ADCA3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2686913.85</w:t>
            </w:r>
          </w:p>
        </w:tc>
      </w:tr>
      <w:tr w:rsidR="00AB06E6" w:rsidRPr="00AB06E6" w14:paraId="0F8BB08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AEBE3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468D3B8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956481.95</w:t>
            </w:r>
          </w:p>
        </w:tc>
        <w:tc>
          <w:tcPr>
            <w:tcW w:w="1983" w:type="dxa"/>
            <w:vAlign w:val="bottom"/>
          </w:tcPr>
          <w:p w14:paraId="333190C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2687643.95</w:t>
            </w:r>
          </w:p>
        </w:tc>
      </w:tr>
      <w:tr w:rsidR="00AB06E6" w:rsidRPr="00AB06E6" w14:paraId="495DF924" w14:textId="77777777" w:rsidTr="0067302B">
        <w:trPr>
          <w:jc w:val="center"/>
        </w:trPr>
        <w:tc>
          <w:tcPr>
            <w:tcW w:w="1414" w:type="dxa"/>
            <w:vAlign w:val="bottom"/>
          </w:tcPr>
          <w:p w14:paraId="7D00188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07B941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956488.28</w:t>
            </w:r>
          </w:p>
        </w:tc>
        <w:tc>
          <w:tcPr>
            <w:tcW w:w="1983" w:type="dxa"/>
            <w:vAlign w:val="bottom"/>
          </w:tcPr>
          <w:p w14:paraId="69219BA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2687796.25</w:t>
            </w:r>
          </w:p>
        </w:tc>
      </w:tr>
      <w:tr w:rsidR="00AB06E6" w:rsidRPr="00AB06E6" w14:paraId="117D4BC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52BA3E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663AEBB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956488.31</w:t>
            </w:r>
          </w:p>
        </w:tc>
        <w:tc>
          <w:tcPr>
            <w:tcW w:w="1983" w:type="dxa"/>
            <w:vAlign w:val="bottom"/>
          </w:tcPr>
          <w:p w14:paraId="7D71CA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2687796.56</w:t>
            </w:r>
          </w:p>
        </w:tc>
      </w:tr>
      <w:tr w:rsidR="00AB06E6" w:rsidRPr="00AB06E6" w14:paraId="0C70E724" w14:textId="77777777" w:rsidTr="0067302B">
        <w:trPr>
          <w:jc w:val="center"/>
        </w:trPr>
        <w:tc>
          <w:tcPr>
            <w:tcW w:w="1414" w:type="dxa"/>
            <w:vAlign w:val="bottom"/>
          </w:tcPr>
          <w:p w14:paraId="0ED1B5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1E302B9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956227.15</w:t>
            </w:r>
          </w:p>
        </w:tc>
        <w:tc>
          <w:tcPr>
            <w:tcW w:w="1983" w:type="dxa"/>
            <w:vAlign w:val="bottom"/>
          </w:tcPr>
          <w:p w14:paraId="3904E9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2687815.65</w:t>
            </w:r>
          </w:p>
        </w:tc>
      </w:tr>
      <w:tr w:rsidR="00AB06E6" w:rsidRPr="00AB06E6" w14:paraId="4C161B6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2601A7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1BE4C8B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956191.21</w:t>
            </w:r>
          </w:p>
        </w:tc>
        <w:tc>
          <w:tcPr>
            <w:tcW w:w="1983" w:type="dxa"/>
            <w:vAlign w:val="bottom"/>
          </w:tcPr>
          <w:p w14:paraId="32F3BF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2687818.4</w:t>
            </w:r>
          </w:p>
        </w:tc>
      </w:tr>
      <w:tr w:rsidR="00AB06E6" w:rsidRPr="00AB06E6" w14:paraId="4AA5FC99" w14:textId="77777777" w:rsidTr="0067302B">
        <w:trPr>
          <w:jc w:val="center"/>
        </w:trPr>
        <w:tc>
          <w:tcPr>
            <w:tcW w:w="1414" w:type="dxa"/>
            <w:vAlign w:val="bottom"/>
          </w:tcPr>
          <w:p w14:paraId="0726C6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759B80D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956017.39</w:t>
            </w:r>
          </w:p>
        </w:tc>
        <w:tc>
          <w:tcPr>
            <w:tcW w:w="1983" w:type="dxa"/>
            <w:vAlign w:val="bottom"/>
          </w:tcPr>
          <w:p w14:paraId="69AA70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2687831.64</w:t>
            </w:r>
          </w:p>
        </w:tc>
      </w:tr>
      <w:tr w:rsidR="00AB06E6" w:rsidRPr="00AB06E6" w14:paraId="6B9A8B53" w14:textId="77777777" w:rsidTr="0067302B">
        <w:trPr>
          <w:jc w:val="center"/>
        </w:trPr>
        <w:tc>
          <w:tcPr>
            <w:tcW w:w="1414" w:type="dxa"/>
            <w:vAlign w:val="bottom"/>
          </w:tcPr>
          <w:p w14:paraId="5CD85E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73B734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956009.73</w:t>
            </w:r>
          </w:p>
        </w:tc>
        <w:tc>
          <w:tcPr>
            <w:tcW w:w="1983" w:type="dxa"/>
            <w:vAlign w:val="bottom"/>
          </w:tcPr>
          <w:p w14:paraId="56613E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2687832.23</w:t>
            </w:r>
          </w:p>
        </w:tc>
      </w:tr>
      <w:tr w:rsidR="00AB06E6" w:rsidRPr="00AB06E6" w14:paraId="01AC58A9" w14:textId="77777777" w:rsidTr="0067302B">
        <w:trPr>
          <w:jc w:val="center"/>
        </w:trPr>
        <w:tc>
          <w:tcPr>
            <w:tcW w:w="1414" w:type="dxa"/>
            <w:vAlign w:val="bottom"/>
          </w:tcPr>
          <w:p w14:paraId="22DFE6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029DF6D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955962.19</w:t>
            </w:r>
          </w:p>
        </w:tc>
        <w:tc>
          <w:tcPr>
            <w:tcW w:w="1983" w:type="dxa"/>
            <w:vAlign w:val="bottom"/>
          </w:tcPr>
          <w:p w14:paraId="011445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2687835.66</w:t>
            </w:r>
          </w:p>
        </w:tc>
      </w:tr>
      <w:tr w:rsidR="00AB06E6" w:rsidRPr="00AB06E6" w14:paraId="377DE679" w14:textId="77777777" w:rsidTr="0067302B">
        <w:trPr>
          <w:jc w:val="center"/>
        </w:trPr>
        <w:tc>
          <w:tcPr>
            <w:tcW w:w="1414" w:type="dxa"/>
            <w:vAlign w:val="bottom"/>
          </w:tcPr>
          <w:p w14:paraId="4BD1FD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52030B0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955962.26</w:t>
            </w:r>
          </w:p>
        </w:tc>
        <w:tc>
          <w:tcPr>
            <w:tcW w:w="1983" w:type="dxa"/>
            <w:vAlign w:val="bottom"/>
          </w:tcPr>
          <w:p w14:paraId="59CA0D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2687837.63</w:t>
            </w:r>
          </w:p>
        </w:tc>
      </w:tr>
      <w:tr w:rsidR="00AB06E6" w:rsidRPr="00AB06E6" w14:paraId="5B9E1BFE" w14:textId="77777777" w:rsidTr="0067302B">
        <w:trPr>
          <w:jc w:val="center"/>
        </w:trPr>
        <w:tc>
          <w:tcPr>
            <w:tcW w:w="1414" w:type="dxa"/>
            <w:vAlign w:val="bottom"/>
          </w:tcPr>
          <w:p w14:paraId="73FF8F7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2E309E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955957.27</w:t>
            </w:r>
          </w:p>
        </w:tc>
        <w:tc>
          <w:tcPr>
            <w:tcW w:w="1983" w:type="dxa"/>
            <w:vAlign w:val="bottom"/>
          </w:tcPr>
          <w:p w14:paraId="1A4EC9B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2687837.82</w:t>
            </w:r>
          </w:p>
        </w:tc>
      </w:tr>
      <w:tr w:rsidR="00AB06E6" w:rsidRPr="00AB06E6" w14:paraId="1413C54D" w14:textId="77777777" w:rsidTr="0067302B">
        <w:trPr>
          <w:jc w:val="center"/>
        </w:trPr>
        <w:tc>
          <w:tcPr>
            <w:tcW w:w="1414" w:type="dxa"/>
            <w:vAlign w:val="bottom"/>
          </w:tcPr>
          <w:p w14:paraId="5BA4D24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5D2433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955957.14</w:t>
            </w:r>
          </w:p>
        </w:tc>
        <w:tc>
          <w:tcPr>
            <w:tcW w:w="1983" w:type="dxa"/>
            <w:vAlign w:val="bottom"/>
          </w:tcPr>
          <w:p w14:paraId="50E248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2687834.58</w:t>
            </w:r>
          </w:p>
        </w:tc>
      </w:tr>
      <w:tr w:rsidR="00AB06E6" w:rsidRPr="00AB06E6" w14:paraId="6BA645F2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84C65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61BA716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955942.93</w:t>
            </w:r>
          </w:p>
        </w:tc>
        <w:tc>
          <w:tcPr>
            <w:tcW w:w="1983" w:type="dxa"/>
            <w:vAlign w:val="bottom"/>
          </w:tcPr>
          <w:p w14:paraId="489DDFF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2687831.38</w:t>
            </w:r>
          </w:p>
        </w:tc>
      </w:tr>
      <w:tr w:rsidR="00AB06E6" w:rsidRPr="00AB06E6" w14:paraId="41B41009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D643B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49" w:type="dxa"/>
            <w:vAlign w:val="bottom"/>
          </w:tcPr>
          <w:p w14:paraId="0AF14FA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955937.7</w:t>
            </w:r>
          </w:p>
        </w:tc>
        <w:tc>
          <w:tcPr>
            <w:tcW w:w="1983" w:type="dxa"/>
            <w:vAlign w:val="bottom"/>
          </w:tcPr>
          <w:p w14:paraId="668970A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2687832.58</w:t>
            </w:r>
          </w:p>
        </w:tc>
      </w:tr>
      <w:tr w:rsidR="00AB06E6" w:rsidRPr="00AB06E6" w14:paraId="15A974DE" w14:textId="77777777" w:rsidTr="0067302B">
        <w:trPr>
          <w:jc w:val="center"/>
        </w:trPr>
        <w:tc>
          <w:tcPr>
            <w:tcW w:w="1414" w:type="dxa"/>
            <w:vAlign w:val="bottom"/>
          </w:tcPr>
          <w:p w14:paraId="33D800C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00A2FED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955934.68</w:t>
            </w:r>
          </w:p>
        </w:tc>
        <w:tc>
          <w:tcPr>
            <w:tcW w:w="1983" w:type="dxa"/>
            <w:vAlign w:val="bottom"/>
          </w:tcPr>
          <w:p w14:paraId="0817D7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2687834.02</w:t>
            </w:r>
          </w:p>
        </w:tc>
      </w:tr>
      <w:tr w:rsidR="00AB06E6" w:rsidRPr="00AB06E6" w14:paraId="70FA393F" w14:textId="77777777" w:rsidTr="0067302B">
        <w:trPr>
          <w:jc w:val="center"/>
        </w:trPr>
        <w:tc>
          <w:tcPr>
            <w:tcW w:w="1414" w:type="dxa"/>
            <w:vAlign w:val="bottom"/>
          </w:tcPr>
          <w:p w14:paraId="20F5139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74FE87F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955927.31</w:t>
            </w:r>
          </w:p>
        </w:tc>
        <w:tc>
          <w:tcPr>
            <w:tcW w:w="1983" w:type="dxa"/>
            <w:vAlign w:val="bottom"/>
          </w:tcPr>
          <w:p w14:paraId="63B34F6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2687835.79</w:t>
            </w:r>
          </w:p>
        </w:tc>
      </w:tr>
      <w:tr w:rsidR="00AB06E6" w:rsidRPr="00AB06E6" w14:paraId="5D969CF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A7318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3C7B09B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955912.03</w:t>
            </w:r>
          </w:p>
        </w:tc>
        <w:tc>
          <w:tcPr>
            <w:tcW w:w="1983" w:type="dxa"/>
            <w:vAlign w:val="bottom"/>
          </w:tcPr>
          <w:p w14:paraId="572FBD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2687838.78</w:t>
            </w:r>
          </w:p>
        </w:tc>
      </w:tr>
      <w:tr w:rsidR="00AB06E6" w:rsidRPr="00AB06E6" w14:paraId="1071A93D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0FB3F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5377486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955907.95</w:t>
            </w:r>
          </w:p>
        </w:tc>
        <w:tc>
          <w:tcPr>
            <w:tcW w:w="1983" w:type="dxa"/>
            <w:vAlign w:val="bottom"/>
          </w:tcPr>
          <w:p w14:paraId="222214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2687839.12</w:t>
            </w:r>
          </w:p>
        </w:tc>
      </w:tr>
      <w:tr w:rsidR="00AB06E6" w:rsidRPr="00AB06E6" w14:paraId="2792FB86" w14:textId="77777777" w:rsidTr="0067302B">
        <w:trPr>
          <w:jc w:val="center"/>
        </w:trPr>
        <w:tc>
          <w:tcPr>
            <w:tcW w:w="1414" w:type="dxa"/>
            <w:vAlign w:val="bottom"/>
          </w:tcPr>
          <w:p w14:paraId="737645C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1B5FBB1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955906.8</w:t>
            </w:r>
          </w:p>
        </w:tc>
        <w:tc>
          <w:tcPr>
            <w:tcW w:w="1983" w:type="dxa"/>
            <w:vAlign w:val="bottom"/>
          </w:tcPr>
          <w:p w14:paraId="4299F68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2687805.6</w:t>
            </w:r>
          </w:p>
        </w:tc>
      </w:tr>
      <w:tr w:rsidR="00AB06E6" w:rsidRPr="00AB06E6" w14:paraId="0151DC6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CC807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30DFAE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955901.36</w:t>
            </w:r>
          </w:p>
        </w:tc>
        <w:tc>
          <w:tcPr>
            <w:tcW w:w="1983" w:type="dxa"/>
            <w:vAlign w:val="bottom"/>
          </w:tcPr>
          <w:p w14:paraId="1035F7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2687681.46</w:t>
            </w:r>
          </w:p>
        </w:tc>
      </w:tr>
      <w:tr w:rsidR="00AB06E6" w:rsidRPr="00AB06E6" w14:paraId="70EC8CD4" w14:textId="77777777" w:rsidTr="0067302B">
        <w:trPr>
          <w:jc w:val="center"/>
        </w:trPr>
        <w:tc>
          <w:tcPr>
            <w:tcW w:w="1414" w:type="dxa"/>
            <w:vAlign w:val="bottom"/>
          </w:tcPr>
          <w:p w14:paraId="3C80F24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39DB2A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956000.57</w:t>
            </w:r>
          </w:p>
        </w:tc>
        <w:tc>
          <w:tcPr>
            <w:tcW w:w="1983" w:type="dxa"/>
            <w:vAlign w:val="bottom"/>
          </w:tcPr>
          <w:p w14:paraId="27F158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2687674.65</w:t>
            </w:r>
          </w:p>
        </w:tc>
      </w:tr>
      <w:tr w:rsidR="00AB06E6" w:rsidRPr="00AB06E6" w14:paraId="07590541" w14:textId="77777777" w:rsidTr="0067302B">
        <w:trPr>
          <w:jc w:val="center"/>
        </w:trPr>
        <w:tc>
          <w:tcPr>
            <w:tcW w:w="1414" w:type="dxa"/>
            <w:vAlign w:val="bottom"/>
          </w:tcPr>
          <w:p w14:paraId="3DE384F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5C7103C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956060.52</w:t>
            </w:r>
          </w:p>
        </w:tc>
        <w:tc>
          <w:tcPr>
            <w:tcW w:w="1983" w:type="dxa"/>
            <w:vAlign w:val="bottom"/>
          </w:tcPr>
          <w:p w14:paraId="76AA89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2687670.7</w:t>
            </w:r>
          </w:p>
        </w:tc>
      </w:tr>
      <w:tr w:rsidR="00AB06E6" w:rsidRPr="00AB06E6" w14:paraId="39935732" w14:textId="77777777" w:rsidTr="0067302B">
        <w:trPr>
          <w:jc w:val="center"/>
        </w:trPr>
        <w:tc>
          <w:tcPr>
            <w:tcW w:w="1414" w:type="dxa"/>
            <w:vAlign w:val="bottom"/>
          </w:tcPr>
          <w:p w14:paraId="7D2B4B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00F7ADF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956416.98</w:t>
            </w:r>
          </w:p>
        </w:tc>
        <w:tc>
          <w:tcPr>
            <w:tcW w:w="1983" w:type="dxa"/>
            <w:vAlign w:val="bottom"/>
          </w:tcPr>
          <w:p w14:paraId="38DAB6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2687647.21</w:t>
            </w:r>
          </w:p>
        </w:tc>
      </w:tr>
      <w:tr w:rsidR="00AB06E6" w:rsidRPr="00AB06E6" w14:paraId="069563C9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84E1B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58D33C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955603.99</w:t>
            </w:r>
          </w:p>
        </w:tc>
        <w:tc>
          <w:tcPr>
            <w:tcW w:w="1983" w:type="dxa"/>
            <w:vAlign w:val="bottom"/>
          </w:tcPr>
          <w:p w14:paraId="3AD488E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2687896.33</w:t>
            </w:r>
          </w:p>
        </w:tc>
      </w:tr>
      <w:tr w:rsidR="00AB06E6" w:rsidRPr="00AB06E6" w14:paraId="0E306241" w14:textId="77777777" w:rsidTr="0067302B">
        <w:trPr>
          <w:jc w:val="center"/>
        </w:trPr>
        <w:tc>
          <w:tcPr>
            <w:tcW w:w="1414" w:type="dxa"/>
            <w:vAlign w:val="bottom"/>
          </w:tcPr>
          <w:p w14:paraId="2C21C34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264D498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955605.81</w:t>
            </w:r>
          </w:p>
        </w:tc>
        <w:tc>
          <w:tcPr>
            <w:tcW w:w="1983" w:type="dxa"/>
            <w:vAlign w:val="bottom"/>
          </w:tcPr>
          <w:p w14:paraId="7E0B2FA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2687905.82</w:t>
            </w:r>
          </w:p>
        </w:tc>
      </w:tr>
      <w:tr w:rsidR="00AB06E6" w:rsidRPr="00AB06E6" w14:paraId="299B2569" w14:textId="77777777" w:rsidTr="0067302B">
        <w:trPr>
          <w:jc w:val="center"/>
        </w:trPr>
        <w:tc>
          <w:tcPr>
            <w:tcW w:w="1414" w:type="dxa"/>
            <w:vAlign w:val="bottom"/>
          </w:tcPr>
          <w:p w14:paraId="713614D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42C9F23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955609.78</w:t>
            </w:r>
          </w:p>
        </w:tc>
        <w:tc>
          <w:tcPr>
            <w:tcW w:w="1983" w:type="dxa"/>
            <w:vAlign w:val="bottom"/>
          </w:tcPr>
          <w:p w14:paraId="585E02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2687926.5</w:t>
            </w:r>
          </w:p>
        </w:tc>
      </w:tr>
      <w:tr w:rsidR="00AB06E6" w:rsidRPr="00AB06E6" w14:paraId="2940FF4D" w14:textId="77777777" w:rsidTr="0067302B">
        <w:trPr>
          <w:jc w:val="center"/>
        </w:trPr>
        <w:tc>
          <w:tcPr>
            <w:tcW w:w="1414" w:type="dxa"/>
            <w:vAlign w:val="bottom"/>
          </w:tcPr>
          <w:p w14:paraId="3FF6FB7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011917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955680.48</w:t>
            </w:r>
          </w:p>
        </w:tc>
        <w:tc>
          <w:tcPr>
            <w:tcW w:w="1983" w:type="dxa"/>
            <w:vAlign w:val="bottom"/>
          </w:tcPr>
          <w:p w14:paraId="3A9961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2688322.12</w:t>
            </w:r>
          </w:p>
        </w:tc>
      </w:tr>
      <w:tr w:rsidR="00AB06E6" w:rsidRPr="00AB06E6" w14:paraId="7F896CF1" w14:textId="77777777" w:rsidTr="0067302B">
        <w:trPr>
          <w:jc w:val="center"/>
        </w:trPr>
        <w:tc>
          <w:tcPr>
            <w:tcW w:w="1414" w:type="dxa"/>
            <w:vAlign w:val="bottom"/>
          </w:tcPr>
          <w:p w14:paraId="3D8EE31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14:paraId="2DAA08E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955684.17</w:t>
            </w:r>
          </w:p>
        </w:tc>
        <w:tc>
          <w:tcPr>
            <w:tcW w:w="1983" w:type="dxa"/>
            <w:vAlign w:val="bottom"/>
          </w:tcPr>
          <w:p w14:paraId="6F25285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2688342.07</w:t>
            </w:r>
          </w:p>
        </w:tc>
      </w:tr>
      <w:tr w:rsidR="00AB06E6" w:rsidRPr="00AB06E6" w14:paraId="5723723E" w14:textId="77777777" w:rsidTr="0067302B">
        <w:trPr>
          <w:jc w:val="center"/>
        </w:trPr>
        <w:tc>
          <w:tcPr>
            <w:tcW w:w="1414" w:type="dxa"/>
            <w:vAlign w:val="bottom"/>
          </w:tcPr>
          <w:p w14:paraId="5625439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14:paraId="6E9E39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955625.18</w:t>
            </w:r>
          </w:p>
        </w:tc>
        <w:tc>
          <w:tcPr>
            <w:tcW w:w="1983" w:type="dxa"/>
            <w:vAlign w:val="bottom"/>
          </w:tcPr>
          <w:p w14:paraId="4702F2A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2688433.41</w:t>
            </w:r>
          </w:p>
        </w:tc>
      </w:tr>
      <w:tr w:rsidR="00AB06E6" w:rsidRPr="00AB06E6" w14:paraId="6C27E82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5E287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14:paraId="5E6B43B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955625.02</w:t>
            </w:r>
          </w:p>
        </w:tc>
        <w:tc>
          <w:tcPr>
            <w:tcW w:w="1983" w:type="dxa"/>
            <w:vAlign w:val="bottom"/>
          </w:tcPr>
          <w:p w14:paraId="5412B14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2688432.65</w:t>
            </w:r>
          </w:p>
        </w:tc>
      </w:tr>
      <w:tr w:rsidR="00AB06E6" w:rsidRPr="00AB06E6" w14:paraId="78236256" w14:textId="77777777" w:rsidTr="0067302B">
        <w:trPr>
          <w:jc w:val="center"/>
        </w:trPr>
        <w:tc>
          <w:tcPr>
            <w:tcW w:w="1414" w:type="dxa"/>
            <w:vAlign w:val="bottom"/>
          </w:tcPr>
          <w:p w14:paraId="5202079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14:paraId="32E938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955612</w:t>
            </w:r>
          </w:p>
        </w:tc>
        <w:tc>
          <w:tcPr>
            <w:tcW w:w="1983" w:type="dxa"/>
            <w:vAlign w:val="bottom"/>
          </w:tcPr>
          <w:p w14:paraId="383C30A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2688416.3</w:t>
            </w:r>
          </w:p>
        </w:tc>
      </w:tr>
      <w:tr w:rsidR="00AB06E6" w:rsidRPr="00AB06E6" w14:paraId="15559C1E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807E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14:paraId="5C732E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955604.21</w:t>
            </w:r>
          </w:p>
        </w:tc>
        <w:tc>
          <w:tcPr>
            <w:tcW w:w="1983" w:type="dxa"/>
            <w:vAlign w:val="bottom"/>
          </w:tcPr>
          <w:p w14:paraId="49DBEE6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2688398.19</w:t>
            </w:r>
          </w:p>
        </w:tc>
      </w:tr>
      <w:tr w:rsidR="00AB06E6" w:rsidRPr="00AB06E6" w14:paraId="1FDE7186" w14:textId="77777777" w:rsidTr="0067302B">
        <w:trPr>
          <w:jc w:val="center"/>
        </w:trPr>
        <w:tc>
          <w:tcPr>
            <w:tcW w:w="1414" w:type="dxa"/>
            <w:vAlign w:val="bottom"/>
          </w:tcPr>
          <w:p w14:paraId="1052F54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14:paraId="599972F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955580.6</w:t>
            </w:r>
          </w:p>
        </w:tc>
        <w:tc>
          <w:tcPr>
            <w:tcW w:w="1983" w:type="dxa"/>
            <w:vAlign w:val="bottom"/>
          </w:tcPr>
          <w:p w14:paraId="6EDC98C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2688362.85</w:t>
            </w:r>
          </w:p>
        </w:tc>
      </w:tr>
      <w:tr w:rsidR="00AB06E6" w:rsidRPr="00AB06E6" w14:paraId="0C18BDC1" w14:textId="77777777" w:rsidTr="0067302B">
        <w:trPr>
          <w:jc w:val="center"/>
        </w:trPr>
        <w:tc>
          <w:tcPr>
            <w:tcW w:w="1414" w:type="dxa"/>
            <w:vAlign w:val="bottom"/>
          </w:tcPr>
          <w:p w14:paraId="33B5E9F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14:paraId="64DE4D4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955569.72</w:t>
            </w:r>
          </w:p>
        </w:tc>
        <w:tc>
          <w:tcPr>
            <w:tcW w:w="1983" w:type="dxa"/>
            <w:vAlign w:val="bottom"/>
          </w:tcPr>
          <w:p w14:paraId="3F466EE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2688338.41</w:t>
            </w:r>
          </w:p>
        </w:tc>
      </w:tr>
      <w:tr w:rsidR="00AB06E6" w:rsidRPr="00AB06E6" w14:paraId="33A7CA63" w14:textId="77777777" w:rsidTr="0067302B">
        <w:trPr>
          <w:jc w:val="center"/>
        </w:trPr>
        <w:tc>
          <w:tcPr>
            <w:tcW w:w="1414" w:type="dxa"/>
            <w:vAlign w:val="bottom"/>
          </w:tcPr>
          <w:p w14:paraId="2C344CF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14:paraId="6D7853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955564.62</w:t>
            </w:r>
          </w:p>
        </w:tc>
        <w:tc>
          <w:tcPr>
            <w:tcW w:w="1983" w:type="dxa"/>
            <w:vAlign w:val="bottom"/>
          </w:tcPr>
          <w:p w14:paraId="3C16041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2688328.17</w:t>
            </w:r>
          </w:p>
        </w:tc>
      </w:tr>
      <w:tr w:rsidR="00AB06E6" w:rsidRPr="00AB06E6" w14:paraId="1F4EBFB4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0BFE3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14:paraId="32259F4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955588.42</w:t>
            </w:r>
          </w:p>
        </w:tc>
        <w:tc>
          <w:tcPr>
            <w:tcW w:w="1983" w:type="dxa"/>
            <w:vAlign w:val="bottom"/>
          </w:tcPr>
          <w:p w14:paraId="685BA82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2688326.02</w:t>
            </w:r>
          </w:p>
        </w:tc>
      </w:tr>
      <w:tr w:rsidR="00AB06E6" w:rsidRPr="00AB06E6" w14:paraId="4570E860" w14:textId="77777777" w:rsidTr="0067302B">
        <w:trPr>
          <w:jc w:val="center"/>
        </w:trPr>
        <w:tc>
          <w:tcPr>
            <w:tcW w:w="1414" w:type="dxa"/>
            <w:vAlign w:val="bottom"/>
          </w:tcPr>
          <w:p w14:paraId="2B1D26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14:paraId="185D822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955512.28</w:t>
            </w:r>
          </w:p>
        </w:tc>
        <w:tc>
          <w:tcPr>
            <w:tcW w:w="1983" w:type="dxa"/>
            <w:vAlign w:val="bottom"/>
          </w:tcPr>
          <w:p w14:paraId="56563D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2688123.48</w:t>
            </w:r>
          </w:p>
        </w:tc>
      </w:tr>
      <w:tr w:rsidR="00AB06E6" w:rsidRPr="00AB06E6" w14:paraId="2FC5A852" w14:textId="77777777" w:rsidTr="0067302B">
        <w:trPr>
          <w:jc w:val="center"/>
        </w:trPr>
        <w:tc>
          <w:tcPr>
            <w:tcW w:w="1414" w:type="dxa"/>
            <w:vAlign w:val="bottom"/>
          </w:tcPr>
          <w:p w14:paraId="178F7DC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14:paraId="76D7DE2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955468.67</w:t>
            </w:r>
          </w:p>
        </w:tc>
        <w:tc>
          <w:tcPr>
            <w:tcW w:w="1983" w:type="dxa"/>
            <w:vAlign w:val="bottom"/>
          </w:tcPr>
          <w:p w14:paraId="527363B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2688141.93</w:t>
            </w:r>
          </w:p>
        </w:tc>
      </w:tr>
      <w:tr w:rsidR="00AB06E6" w:rsidRPr="00AB06E6" w14:paraId="7878B79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CD70BC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14:paraId="70EBE81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955427.12</w:t>
            </w:r>
          </w:p>
        </w:tc>
        <w:tc>
          <w:tcPr>
            <w:tcW w:w="1983" w:type="dxa"/>
            <w:vAlign w:val="bottom"/>
          </w:tcPr>
          <w:p w14:paraId="2534DFC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2688048.13</w:t>
            </w:r>
          </w:p>
        </w:tc>
      </w:tr>
      <w:tr w:rsidR="00AB06E6" w:rsidRPr="00AB06E6" w14:paraId="0A875C4C" w14:textId="77777777" w:rsidTr="0067302B">
        <w:trPr>
          <w:jc w:val="center"/>
        </w:trPr>
        <w:tc>
          <w:tcPr>
            <w:tcW w:w="1414" w:type="dxa"/>
            <w:vAlign w:val="bottom"/>
          </w:tcPr>
          <w:p w14:paraId="4A2728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14:paraId="5B4281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955403.92</w:t>
            </w:r>
          </w:p>
        </w:tc>
        <w:tc>
          <w:tcPr>
            <w:tcW w:w="1983" w:type="dxa"/>
            <w:vAlign w:val="bottom"/>
          </w:tcPr>
          <w:p w14:paraId="217B195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2687995.76</w:t>
            </w:r>
          </w:p>
        </w:tc>
      </w:tr>
      <w:tr w:rsidR="00AB06E6" w:rsidRPr="00AB06E6" w14:paraId="7032C4C7" w14:textId="77777777" w:rsidTr="0067302B">
        <w:trPr>
          <w:jc w:val="center"/>
        </w:trPr>
        <w:tc>
          <w:tcPr>
            <w:tcW w:w="1414" w:type="dxa"/>
            <w:vAlign w:val="bottom"/>
          </w:tcPr>
          <w:p w14:paraId="05EC8C9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14:paraId="5EDAC43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955398.01</w:t>
            </w:r>
          </w:p>
        </w:tc>
        <w:tc>
          <w:tcPr>
            <w:tcW w:w="1983" w:type="dxa"/>
            <w:vAlign w:val="bottom"/>
          </w:tcPr>
          <w:p w14:paraId="09A73F4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2687943.04</w:t>
            </w:r>
          </w:p>
        </w:tc>
      </w:tr>
      <w:tr w:rsidR="00AB06E6" w:rsidRPr="00AB06E6" w14:paraId="2091817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6B4058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14:paraId="2344A97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955430</w:t>
            </w:r>
          </w:p>
        </w:tc>
        <w:tc>
          <w:tcPr>
            <w:tcW w:w="1983" w:type="dxa"/>
            <w:vAlign w:val="bottom"/>
          </w:tcPr>
          <w:p w14:paraId="1C27090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2687940.71</w:t>
            </w:r>
          </w:p>
        </w:tc>
      </w:tr>
      <w:tr w:rsidR="00AB06E6" w:rsidRPr="00AB06E6" w14:paraId="1B6A1ED3" w14:textId="77777777" w:rsidTr="0067302B">
        <w:trPr>
          <w:jc w:val="center"/>
        </w:trPr>
        <w:tc>
          <w:tcPr>
            <w:tcW w:w="1414" w:type="dxa"/>
            <w:vAlign w:val="bottom"/>
          </w:tcPr>
          <w:p w14:paraId="091FC59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14:paraId="22EBD6C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955465.03</w:t>
            </w:r>
          </w:p>
        </w:tc>
        <w:tc>
          <w:tcPr>
            <w:tcW w:w="1983" w:type="dxa"/>
            <w:vAlign w:val="bottom"/>
          </w:tcPr>
          <w:p w14:paraId="4C9C18A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2687938.15</w:t>
            </w:r>
          </w:p>
        </w:tc>
      </w:tr>
      <w:tr w:rsidR="00AB06E6" w:rsidRPr="00AB06E6" w14:paraId="5AA0DF95" w14:textId="77777777" w:rsidTr="0067302B">
        <w:trPr>
          <w:jc w:val="center"/>
        </w:trPr>
        <w:tc>
          <w:tcPr>
            <w:tcW w:w="1414" w:type="dxa"/>
            <w:vAlign w:val="bottom"/>
          </w:tcPr>
          <w:p w14:paraId="512D56E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14:paraId="536C868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955465.51</w:t>
            </w:r>
          </w:p>
        </w:tc>
        <w:tc>
          <w:tcPr>
            <w:tcW w:w="1983" w:type="dxa"/>
            <w:vAlign w:val="bottom"/>
          </w:tcPr>
          <w:p w14:paraId="0570FCD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2687936.27</w:t>
            </w:r>
          </w:p>
        </w:tc>
      </w:tr>
      <w:tr w:rsidR="00AB06E6" w:rsidRPr="00AB06E6" w14:paraId="52A29682" w14:textId="77777777" w:rsidTr="0067302B">
        <w:trPr>
          <w:jc w:val="center"/>
        </w:trPr>
        <w:tc>
          <w:tcPr>
            <w:tcW w:w="1414" w:type="dxa"/>
            <w:vAlign w:val="bottom"/>
          </w:tcPr>
          <w:p w14:paraId="68AE2D4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14:paraId="7D0C921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955466.03</w:t>
            </w:r>
          </w:p>
        </w:tc>
        <w:tc>
          <w:tcPr>
            <w:tcW w:w="1983" w:type="dxa"/>
            <w:vAlign w:val="bottom"/>
          </w:tcPr>
          <w:p w14:paraId="664DD2F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2687933.3</w:t>
            </w:r>
          </w:p>
        </w:tc>
      </w:tr>
      <w:tr w:rsidR="00AB06E6" w:rsidRPr="00AB06E6" w14:paraId="0756A085" w14:textId="77777777" w:rsidTr="0067302B">
        <w:trPr>
          <w:jc w:val="center"/>
        </w:trPr>
        <w:tc>
          <w:tcPr>
            <w:tcW w:w="1414" w:type="dxa"/>
            <w:vAlign w:val="bottom"/>
          </w:tcPr>
          <w:p w14:paraId="4274D81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14:paraId="17929C3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955467.66</w:t>
            </w:r>
          </w:p>
        </w:tc>
        <w:tc>
          <w:tcPr>
            <w:tcW w:w="1983" w:type="dxa"/>
            <w:vAlign w:val="bottom"/>
          </w:tcPr>
          <w:p w14:paraId="6E7E88E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2687927.87</w:t>
            </w:r>
          </w:p>
        </w:tc>
      </w:tr>
      <w:tr w:rsidR="00AB06E6" w:rsidRPr="00AB06E6" w14:paraId="448E4EDA" w14:textId="77777777" w:rsidTr="0067302B">
        <w:trPr>
          <w:jc w:val="center"/>
        </w:trPr>
        <w:tc>
          <w:tcPr>
            <w:tcW w:w="1414" w:type="dxa"/>
            <w:vAlign w:val="bottom"/>
          </w:tcPr>
          <w:p w14:paraId="2158D4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14:paraId="67D83A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955468.99</w:t>
            </w:r>
          </w:p>
        </w:tc>
        <w:tc>
          <w:tcPr>
            <w:tcW w:w="1983" w:type="dxa"/>
            <w:vAlign w:val="bottom"/>
          </w:tcPr>
          <w:p w14:paraId="6D43292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2687924.42</w:t>
            </w:r>
          </w:p>
        </w:tc>
      </w:tr>
      <w:tr w:rsidR="00AB06E6" w:rsidRPr="00AB06E6" w14:paraId="19B53CFE" w14:textId="77777777" w:rsidTr="0067302B">
        <w:trPr>
          <w:jc w:val="center"/>
        </w:trPr>
        <w:tc>
          <w:tcPr>
            <w:tcW w:w="1414" w:type="dxa"/>
            <w:vAlign w:val="bottom"/>
          </w:tcPr>
          <w:p w14:paraId="2273D5F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14:paraId="50E342B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955471.37</w:t>
            </w:r>
          </w:p>
        </w:tc>
        <w:tc>
          <w:tcPr>
            <w:tcW w:w="1983" w:type="dxa"/>
            <w:vAlign w:val="bottom"/>
          </w:tcPr>
          <w:p w14:paraId="39840B6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2687920.18</w:t>
            </w:r>
          </w:p>
        </w:tc>
      </w:tr>
      <w:tr w:rsidR="00AB06E6" w:rsidRPr="00AB06E6" w14:paraId="735EFD5F" w14:textId="77777777" w:rsidTr="0067302B">
        <w:trPr>
          <w:jc w:val="center"/>
        </w:trPr>
        <w:tc>
          <w:tcPr>
            <w:tcW w:w="1414" w:type="dxa"/>
            <w:vAlign w:val="bottom"/>
          </w:tcPr>
          <w:p w14:paraId="58F18AF4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14:paraId="456C92B3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955474.81</w:t>
            </w:r>
          </w:p>
        </w:tc>
        <w:tc>
          <w:tcPr>
            <w:tcW w:w="1983" w:type="dxa"/>
            <w:vAlign w:val="bottom"/>
          </w:tcPr>
          <w:p w14:paraId="7144B19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2687917.65</w:t>
            </w:r>
          </w:p>
        </w:tc>
      </w:tr>
      <w:tr w:rsidR="00AB06E6" w:rsidRPr="00AB06E6" w14:paraId="7B7866F7" w14:textId="77777777" w:rsidTr="0067302B">
        <w:trPr>
          <w:jc w:val="center"/>
        </w:trPr>
        <w:tc>
          <w:tcPr>
            <w:tcW w:w="1414" w:type="dxa"/>
            <w:vAlign w:val="bottom"/>
          </w:tcPr>
          <w:p w14:paraId="1E2B12D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14:paraId="757E4FD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955478.59</w:t>
            </w:r>
          </w:p>
        </w:tc>
        <w:tc>
          <w:tcPr>
            <w:tcW w:w="1983" w:type="dxa"/>
            <w:vAlign w:val="bottom"/>
          </w:tcPr>
          <w:p w14:paraId="09C8E7F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2687916.36</w:t>
            </w:r>
          </w:p>
        </w:tc>
      </w:tr>
      <w:tr w:rsidR="00AB06E6" w:rsidRPr="00AB06E6" w14:paraId="664445F3" w14:textId="77777777" w:rsidTr="0067302B">
        <w:trPr>
          <w:jc w:val="center"/>
        </w:trPr>
        <w:tc>
          <w:tcPr>
            <w:tcW w:w="1414" w:type="dxa"/>
            <w:vAlign w:val="bottom"/>
          </w:tcPr>
          <w:p w14:paraId="5513095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14:paraId="56593E5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955483.63</w:t>
            </w:r>
          </w:p>
        </w:tc>
        <w:tc>
          <w:tcPr>
            <w:tcW w:w="1983" w:type="dxa"/>
            <w:vAlign w:val="bottom"/>
          </w:tcPr>
          <w:p w14:paraId="38BA831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2687915.5</w:t>
            </w:r>
          </w:p>
        </w:tc>
      </w:tr>
      <w:tr w:rsidR="00AB06E6" w:rsidRPr="00AB06E6" w14:paraId="3D7EB8DB" w14:textId="77777777" w:rsidTr="0067302B">
        <w:trPr>
          <w:jc w:val="center"/>
        </w:trPr>
        <w:tc>
          <w:tcPr>
            <w:tcW w:w="1414" w:type="dxa"/>
            <w:vAlign w:val="bottom"/>
          </w:tcPr>
          <w:p w14:paraId="643C5C6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9" w:type="dxa"/>
            <w:vAlign w:val="bottom"/>
          </w:tcPr>
          <w:p w14:paraId="7AB1050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955489.3</w:t>
            </w:r>
          </w:p>
        </w:tc>
        <w:tc>
          <w:tcPr>
            <w:tcW w:w="1983" w:type="dxa"/>
            <w:vAlign w:val="bottom"/>
          </w:tcPr>
          <w:p w14:paraId="741AA6D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2687914.87</w:t>
            </w:r>
          </w:p>
        </w:tc>
      </w:tr>
      <w:tr w:rsidR="00AB06E6" w:rsidRPr="00AB06E6" w14:paraId="0264409D" w14:textId="77777777" w:rsidTr="0067302B">
        <w:trPr>
          <w:jc w:val="center"/>
        </w:trPr>
        <w:tc>
          <w:tcPr>
            <w:tcW w:w="1414" w:type="dxa"/>
            <w:vAlign w:val="bottom"/>
          </w:tcPr>
          <w:p w14:paraId="418679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14:paraId="5EDF0392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955497.47</w:t>
            </w:r>
          </w:p>
        </w:tc>
        <w:tc>
          <w:tcPr>
            <w:tcW w:w="1983" w:type="dxa"/>
            <w:vAlign w:val="bottom"/>
          </w:tcPr>
          <w:p w14:paraId="2C98F10D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2687913.33</w:t>
            </w:r>
          </w:p>
        </w:tc>
      </w:tr>
      <w:tr w:rsidR="00AB06E6" w:rsidRPr="00AB06E6" w14:paraId="5284AFAE" w14:textId="77777777" w:rsidTr="0067302B">
        <w:trPr>
          <w:jc w:val="center"/>
        </w:trPr>
        <w:tc>
          <w:tcPr>
            <w:tcW w:w="1414" w:type="dxa"/>
            <w:vAlign w:val="bottom"/>
          </w:tcPr>
          <w:p w14:paraId="5B0F860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14:paraId="7D96715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955508.99</w:t>
            </w:r>
          </w:p>
        </w:tc>
        <w:tc>
          <w:tcPr>
            <w:tcW w:w="1983" w:type="dxa"/>
            <w:vAlign w:val="bottom"/>
          </w:tcPr>
          <w:p w14:paraId="0F873EE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2687912.89</w:t>
            </w:r>
          </w:p>
        </w:tc>
      </w:tr>
      <w:tr w:rsidR="00AB06E6" w:rsidRPr="00AB06E6" w14:paraId="4F93E996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5493E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14:paraId="12BB0220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955545.44</w:t>
            </w:r>
          </w:p>
        </w:tc>
        <w:tc>
          <w:tcPr>
            <w:tcW w:w="1983" w:type="dxa"/>
            <w:vAlign w:val="bottom"/>
          </w:tcPr>
          <w:p w14:paraId="2B4D4D1C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2687908.5</w:t>
            </w:r>
          </w:p>
        </w:tc>
      </w:tr>
      <w:tr w:rsidR="00AB06E6" w:rsidRPr="00AB06E6" w14:paraId="161F91F8" w14:textId="77777777" w:rsidTr="0067302B">
        <w:trPr>
          <w:jc w:val="center"/>
        </w:trPr>
        <w:tc>
          <w:tcPr>
            <w:tcW w:w="1414" w:type="dxa"/>
            <w:vAlign w:val="bottom"/>
          </w:tcPr>
          <w:p w14:paraId="7875051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14:paraId="3C514F3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955551.93</w:t>
            </w:r>
          </w:p>
        </w:tc>
        <w:tc>
          <w:tcPr>
            <w:tcW w:w="1983" w:type="dxa"/>
            <w:vAlign w:val="bottom"/>
          </w:tcPr>
          <w:p w14:paraId="165A028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2687908</w:t>
            </w:r>
          </w:p>
        </w:tc>
      </w:tr>
      <w:tr w:rsidR="00AB06E6" w:rsidRPr="00AB06E6" w14:paraId="6CFD2C36" w14:textId="77777777" w:rsidTr="0067302B">
        <w:trPr>
          <w:jc w:val="center"/>
        </w:trPr>
        <w:tc>
          <w:tcPr>
            <w:tcW w:w="1414" w:type="dxa"/>
            <w:vAlign w:val="bottom"/>
          </w:tcPr>
          <w:p w14:paraId="542F8EE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14:paraId="3F8A8D3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955560.44</w:t>
            </w:r>
          </w:p>
        </w:tc>
        <w:tc>
          <w:tcPr>
            <w:tcW w:w="1983" w:type="dxa"/>
            <w:vAlign w:val="bottom"/>
          </w:tcPr>
          <w:p w14:paraId="4158212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2687906.08</w:t>
            </w:r>
          </w:p>
        </w:tc>
      </w:tr>
      <w:tr w:rsidR="00AB06E6" w:rsidRPr="00AB06E6" w14:paraId="086D30D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795F94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14:paraId="5F899ED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955575.11</w:t>
            </w:r>
          </w:p>
        </w:tc>
        <w:tc>
          <w:tcPr>
            <w:tcW w:w="1983" w:type="dxa"/>
            <w:vAlign w:val="bottom"/>
          </w:tcPr>
          <w:p w14:paraId="3D9E995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2687902.79</w:t>
            </w:r>
          </w:p>
        </w:tc>
      </w:tr>
      <w:tr w:rsidR="00AB06E6" w:rsidRPr="00AB06E6" w14:paraId="43C53D02" w14:textId="77777777" w:rsidTr="0067302B">
        <w:trPr>
          <w:jc w:val="center"/>
        </w:trPr>
        <w:tc>
          <w:tcPr>
            <w:tcW w:w="1414" w:type="dxa"/>
            <w:vAlign w:val="bottom"/>
          </w:tcPr>
          <w:p w14:paraId="5FF67A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49" w:type="dxa"/>
            <w:vAlign w:val="bottom"/>
          </w:tcPr>
          <w:p w14:paraId="0DCED8E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955575.61</w:t>
            </w:r>
          </w:p>
        </w:tc>
        <w:tc>
          <w:tcPr>
            <w:tcW w:w="1983" w:type="dxa"/>
            <w:vAlign w:val="bottom"/>
          </w:tcPr>
          <w:p w14:paraId="536423FB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2687902.7</w:t>
            </w:r>
          </w:p>
        </w:tc>
      </w:tr>
      <w:tr w:rsidR="00AB06E6" w:rsidRPr="00AB06E6" w14:paraId="4B3B98DC" w14:textId="77777777" w:rsidTr="0067302B">
        <w:trPr>
          <w:jc w:val="center"/>
        </w:trPr>
        <w:tc>
          <w:tcPr>
            <w:tcW w:w="1414" w:type="dxa"/>
            <w:vAlign w:val="bottom"/>
          </w:tcPr>
          <w:p w14:paraId="00C253FE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14:paraId="3A1CD7B8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955691.44</w:t>
            </w:r>
          </w:p>
        </w:tc>
        <w:tc>
          <w:tcPr>
            <w:tcW w:w="1983" w:type="dxa"/>
            <w:vAlign w:val="bottom"/>
          </w:tcPr>
          <w:p w14:paraId="7F8C7A45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2688381.3</w:t>
            </w:r>
          </w:p>
        </w:tc>
      </w:tr>
      <w:tr w:rsidR="00AB06E6" w:rsidRPr="00AB06E6" w14:paraId="24AC0539" w14:textId="77777777" w:rsidTr="0067302B">
        <w:trPr>
          <w:jc w:val="center"/>
        </w:trPr>
        <w:tc>
          <w:tcPr>
            <w:tcW w:w="1414" w:type="dxa"/>
            <w:vAlign w:val="bottom"/>
          </w:tcPr>
          <w:p w14:paraId="48640A0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14:paraId="40E2CEF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955698.07</w:t>
            </w:r>
          </w:p>
        </w:tc>
        <w:tc>
          <w:tcPr>
            <w:tcW w:w="1983" w:type="dxa"/>
            <w:vAlign w:val="bottom"/>
          </w:tcPr>
          <w:p w14:paraId="582BD58A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2688479.29</w:t>
            </w:r>
          </w:p>
        </w:tc>
      </w:tr>
      <w:tr w:rsidR="00AB06E6" w:rsidRPr="00AB06E6" w14:paraId="71E6DB17" w14:textId="77777777" w:rsidTr="0067302B">
        <w:trPr>
          <w:jc w:val="center"/>
        </w:trPr>
        <w:tc>
          <w:tcPr>
            <w:tcW w:w="1414" w:type="dxa"/>
            <w:vAlign w:val="bottom"/>
          </w:tcPr>
          <w:p w14:paraId="7651195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14:paraId="20473E29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955625.28</w:t>
            </w:r>
          </w:p>
        </w:tc>
        <w:tc>
          <w:tcPr>
            <w:tcW w:w="1983" w:type="dxa"/>
            <w:vAlign w:val="bottom"/>
          </w:tcPr>
          <w:p w14:paraId="68286CE7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2688474.95</w:t>
            </w:r>
          </w:p>
        </w:tc>
      </w:tr>
      <w:tr w:rsidR="00AB06E6" w:rsidRPr="00AB06E6" w14:paraId="7F6034B1" w14:textId="77777777" w:rsidTr="0067302B">
        <w:trPr>
          <w:jc w:val="center"/>
        </w:trPr>
        <w:tc>
          <w:tcPr>
            <w:tcW w:w="1414" w:type="dxa"/>
            <w:vAlign w:val="bottom"/>
          </w:tcPr>
          <w:p w14:paraId="40700741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14:paraId="24D312DF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955625.7</w:t>
            </w:r>
          </w:p>
        </w:tc>
        <w:tc>
          <w:tcPr>
            <w:tcW w:w="1983" w:type="dxa"/>
            <w:vAlign w:val="bottom"/>
          </w:tcPr>
          <w:p w14:paraId="5087A8B6" w14:textId="77777777" w:rsidR="00AB06E6" w:rsidRPr="00AB06E6" w:rsidRDefault="00AB06E6" w:rsidP="00AB06E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6E6">
              <w:rPr>
                <w:rFonts w:ascii="Times New Roman" w:eastAsia="Times New Roman" w:hAnsi="Times New Roman" w:cs="Times New Roman"/>
                <w:sz w:val="24"/>
                <w:szCs w:val="24"/>
              </w:rPr>
              <w:t>2688468.07</w:t>
            </w:r>
          </w:p>
        </w:tc>
      </w:tr>
      <w:bookmarkEnd w:id="4"/>
    </w:tbl>
    <w:p w14:paraId="29611EA7" w14:textId="77777777" w:rsidR="00AB06E6" w:rsidRPr="00AB06E6" w:rsidRDefault="00AB06E6" w:rsidP="00AB06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527DAB" w14:textId="123CB33B" w:rsidR="00AB06E6" w:rsidRPr="00AB06E6" w:rsidRDefault="00AB06E6" w:rsidP="00AB06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AB06E6" w:rsidRPr="00AB06E6" w:rsidSect="00EC4EAD">
          <w:pgSz w:w="11906" w:h="16838"/>
          <w:pgMar w:top="962" w:right="707" w:bottom="1134" w:left="426" w:header="0" w:footer="0" w:gutter="0"/>
          <w:pgNumType w:start="1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</w:t>
      </w:r>
    </w:p>
    <w:p w14:paraId="05AC0030" w14:textId="77777777" w:rsidR="00AB06E6" w:rsidRPr="00AB06E6" w:rsidRDefault="00AB06E6" w:rsidP="00AB06E6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14:paraId="6CC1AD71" w14:textId="08E6DD89" w:rsidR="00AB06E6" w:rsidRPr="00AB06E6" w:rsidRDefault="00AB06E6" w:rsidP="00AB06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B06E6">
        <w:rPr>
          <w:rFonts w:ascii="Times New Roman" w:eastAsia="Times New Roman" w:hAnsi="Times New Roman" w:cs="Times New Roman"/>
          <w:sz w:val="18"/>
          <w:szCs w:val="18"/>
        </w:rPr>
        <w:t>Приложение 2</w:t>
      </w:r>
      <w:r w:rsidRPr="00AB06E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B06E6">
        <w:rPr>
          <w:rFonts w:ascii="Times New Roman" w:eastAsia="Times New Roman" w:hAnsi="Times New Roman" w:cs="Times New Roman"/>
          <w:sz w:val="18"/>
          <w:szCs w:val="18"/>
        </w:rPr>
        <w:t>к решению Совета депутатов сельского поселения Шапша</w:t>
      </w:r>
      <w:r w:rsidRPr="00AB06E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gramStart"/>
      <w:r w:rsidRPr="00AB06E6">
        <w:rPr>
          <w:rFonts w:ascii="Times New Roman" w:eastAsia="Times New Roman" w:hAnsi="Times New Roman" w:cs="Times New Roman"/>
          <w:sz w:val="18"/>
          <w:szCs w:val="18"/>
        </w:rPr>
        <w:t>от</w:t>
      </w:r>
      <w:proofErr w:type="gramEnd"/>
      <w:r w:rsidRPr="00AB06E6">
        <w:rPr>
          <w:rFonts w:ascii="Times New Roman" w:eastAsia="Times New Roman" w:hAnsi="Times New Roman" w:cs="Times New Roman"/>
          <w:sz w:val="18"/>
          <w:szCs w:val="18"/>
        </w:rPr>
        <w:t xml:space="preserve">  №</w:t>
      </w:r>
    </w:p>
    <w:p w14:paraId="5D27A842" w14:textId="77777777" w:rsidR="00AB06E6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4"/>
        </w:rPr>
      </w:pPr>
    </w:p>
    <w:p w14:paraId="7DEB34FF" w14:textId="3D91E56F" w:rsidR="001F7BB4" w:rsidRPr="00AB06E6" w:rsidRDefault="00AB06E6" w:rsidP="00AB0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92E4A4" wp14:editId="0CD76031">
            <wp:extent cx="8617096" cy="5281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239" cy="52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BB4" w:rsidRPr="00AB06E6" w:rsidSect="00AB06E6">
      <w:headerReference w:type="even" r:id="rId16"/>
      <w:headerReference w:type="default" r:id="rId17"/>
      <w:footerReference w:type="default" r:id="rId18"/>
      <w:pgSz w:w="16838" w:h="11906" w:orient="landscape"/>
      <w:pgMar w:top="1559" w:right="1418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1050D" w14:textId="77777777" w:rsidR="00BC482B" w:rsidRDefault="00BC482B">
      <w:pPr>
        <w:spacing w:after="0" w:line="240" w:lineRule="auto"/>
      </w:pPr>
      <w:r>
        <w:separator/>
      </w:r>
    </w:p>
  </w:endnote>
  <w:endnote w:type="continuationSeparator" w:id="0">
    <w:p w14:paraId="59812FB4" w14:textId="77777777" w:rsidR="00BC482B" w:rsidRDefault="00BC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B6F78" w14:textId="77777777" w:rsidR="00AB06E6" w:rsidRDefault="00AB06E6">
    <w:pPr>
      <w:pStyle w:val="ae"/>
      <w:jc w:val="right"/>
    </w:pPr>
  </w:p>
  <w:p w14:paraId="610020F0" w14:textId="77777777" w:rsidR="00AB06E6" w:rsidRDefault="00AB06E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E86B3" w14:textId="77777777" w:rsidR="001F7BB4" w:rsidRDefault="001F7BB4">
    <w:pPr>
      <w:pStyle w:val="ae"/>
      <w:jc w:val="right"/>
    </w:pPr>
  </w:p>
  <w:p w14:paraId="33B23E9F" w14:textId="77777777" w:rsidR="001F7BB4" w:rsidRDefault="001F7BB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CF071" w14:textId="77777777" w:rsidR="00BC482B" w:rsidRDefault="00BC482B">
      <w:pPr>
        <w:spacing w:after="0" w:line="240" w:lineRule="auto"/>
      </w:pPr>
      <w:r>
        <w:separator/>
      </w:r>
    </w:p>
  </w:footnote>
  <w:footnote w:type="continuationSeparator" w:id="0">
    <w:p w14:paraId="38542202" w14:textId="77777777" w:rsidR="00BC482B" w:rsidRDefault="00BC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C41A1" w14:textId="77777777" w:rsidR="00AB06E6" w:rsidRDefault="00AB06E6" w:rsidP="00A3761A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3E5EA56A" w14:textId="77777777" w:rsidR="00AB06E6" w:rsidRDefault="00AB06E6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70525" w14:textId="77777777" w:rsidR="00AB06E6" w:rsidRDefault="00AB06E6">
    <w:pPr>
      <w:pStyle w:val="ac"/>
      <w:jc w:val="center"/>
    </w:pPr>
  </w:p>
  <w:p w14:paraId="78CD2040" w14:textId="77777777" w:rsidR="00AB06E6" w:rsidRDefault="00AB06E6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A150A0">
      <w:rPr>
        <w:noProof/>
      </w:rPr>
      <w:t>3</w:t>
    </w:r>
    <w:r>
      <w:fldChar w:fldCharType="end"/>
    </w:r>
  </w:p>
  <w:p w14:paraId="705B1FD9" w14:textId="77777777" w:rsidR="00AB06E6" w:rsidRDefault="00AB06E6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63A83" w14:textId="77777777" w:rsidR="001F7BB4" w:rsidRDefault="001F7BB4" w:rsidP="00A3761A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330F82B7" w14:textId="77777777" w:rsidR="001F7BB4" w:rsidRDefault="001F7BB4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404612"/>
      <w:docPartObj>
        <w:docPartGallery w:val="Page Numbers (Top of Page)"/>
        <w:docPartUnique/>
      </w:docPartObj>
    </w:sdtPr>
    <w:sdtContent>
      <w:p w14:paraId="4AC17A10" w14:textId="424C621B" w:rsidR="00AB06E6" w:rsidRDefault="00AB06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1AEEC33" w14:textId="77777777" w:rsidR="001F7BB4" w:rsidRDefault="001F7BB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4A4019"/>
    <w:multiLevelType w:val="multilevel"/>
    <w:tmpl w:val="7532A0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>
    <w:nsid w:val="34C53456"/>
    <w:multiLevelType w:val="hybridMultilevel"/>
    <w:tmpl w:val="FB3CA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5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6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pStyle w:val="8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7896" w:hanging="180"/>
      </w:pPr>
    </w:lvl>
  </w:abstractNum>
  <w:abstractNum w:abstractNumId="17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36D237D"/>
    <w:multiLevelType w:val="multilevel"/>
    <w:tmpl w:val="9F3068D2"/>
    <w:styleLink w:val="13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0">
    <w:nsid w:val="6A4D61D0"/>
    <w:multiLevelType w:val="multilevel"/>
    <w:tmpl w:val="52B8D8FA"/>
    <w:lvl w:ilvl="0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5" w:hanging="2160"/>
      </w:pPr>
      <w:rPr>
        <w:rFonts w:hint="default"/>
      </w:rPr>
    </w:lvl>
  </w:abstractNum>
  <w:abstractNum w:abstractNumId="21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19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color w:val="auto"/>
          <w:lang w:val="x-none"/>
        </w:rPr>
      </w:lvl>
    </w:lvlOverride>
  </w:num>
  <w:num w:numId="4">
    <w:abstractNumId w:val="19"/>
  </w:num>
  <w:num w:numId="5">
    <w:abstractNumId w:val="18"/>
  </w:num>
  <w:num w:numId="6">
    <w:abstractNumId w:val="21"/>
  </w:num>
  <w:num w:numId="7">
    <w:abstractNumId w:val="13"/>
  </w:num>
  <w:num w:numId="8">
    <w:abstractNumId w:val="10"/>
  </w:num>
  <w:num w:numId="9">
    <w:abstractNumId w:val="3"/>
  </w:num>
  <w:num w:numId="10">
    <w:abstractNumId w:val="12"/>
  </w:num>
  <w:num w:numId="11">
    <w:abstractNumId w:val="4"/>
  </w:num>
  <w:num w:numId="12">
    <w:abstractNumId w:val="9"/>
  </w:num>
  <w:num w:numId="13">
    <w:abstractNumId w:val="17"/>
  </w:num>
  <w:num w:numId="14">
    <w:abstractNumId w:val="8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0"/>
  </w:num>
  <w:num w:numId="22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52935"/>
    <w:rsid w:val="00096A8D"/>
    <w:rsid w:val="000C575E"/>
    <w:rsid w:val="000F4190"/>
    <w:rsid w:val="00123997"/>
    <w:rsid w:val="00152757"/>
    <w:rsid w:val="001A3A44"/>
    <w:rsid w:val="001B7EE1"/>
    <w:rsid w:val="001D07AD"/>
    <w:rsid w:val="001D34C3"/>
    <w:rsid w:val="001F7BB4"/>
    <w:rsid w:val="002155D0"/>
    <w:rsid w:val="00223539"/>
    <w:rsid w:val="00296C32"/>
    <w:rsid w:val="003331D1"/>
    <w:rsid w:val="003503FF"/>
    <w:rsid w:val="00373ABE"/>
    <w:rsid w:val="00385E4A"/>
    <w:rsid w:val="003A2E40"/>
    <w:rsid w:val="003D114D"/>
    <w:rsid w:val="003F15F6"/>
    <w:rsid w:val="003F22B2"/>
    <w:rsid w:val="0041014D"/>
    <w:rsid w:val="00474593"/>
    <w:rsid w:val="004803DA"/>
    <w:rsid w:val="004B5383"/>
    <w:rsid w:val="004D29D7"/>
    <w:rsid w:val="004E1AF2"/>
    <w:rsid w:val="0050411F"/>
    <w:rsid w:val="00510321"/>
    <w:rsid w:val="005151F9"/>
    <w:rsid w:val="00520B36"/>
    <w:rsid w:val="0058359A"/>
    <w:rsid w:val="005F7C0B"/>
    <w:rsid w:val="00617FD4"/>
    <w:rsid w:val="00653707"/>
    <w:rsid w:val="0066475A"/>
    <w:rsid w:val="00686C65"/>
    <w:rsid w:val="00691C6E"/>
    <w:rsid w:val="006B2298"/>
    <w:rsid w:val="00717666"/>
    <w:rsid w:val="007936EC"/>
    <w:rsid w:val="0080172B"/>
    <w:rsid w:val="00801A75"/>
    <w:rsid w:val="0080397B"/>
    <w:rsid w:val="008502B4"/>
    <w:rsid w:val="00870B46"/>
    <w:rsid w:val="008734F7"/>
    <w:rsid w:val="008A6C10"/>
    <w:rsid w:val="008C528E"/>
    <w:rsid w:val="008D24BD"/>
    <w:rsid w:val="009127D8"/>
    <w:rsid w:val="009B5C3E"/>
    <w:rsid w:val="009B732D"/>
    <w:rsid w:val="00A150A0"/>
    <w:rsid w:val="00A31CFF"/>
    <w:rsid w:val="00A370AA"/>
    <w:rsid w:val="00A40880"/>
    <w:rsid w:val="00A8244E"/>
    <w:rsid w:val="00AA018C"/>
    <w:rsid w:val="00AA024F"/>
    <w:rsid w:val="00AB06E6"/>
    <w:rsid w:val="00AB1133"/>
    <w:rsid w:val="00AD1543"/>
    <w:rsid w:val="00AD5443"/>
    <w:rsid w:val="00AD7828"/>
    <w:rsid w:val="00AF4F2D"/>
    <w:rsid w:val="00B1618F"/>
    <w:rsid w:val="00B45C51"/>
    <w:rsid w:val="00BA4971"/>
    <w:rsid w:val="00BC482B"/>
    <w:rsid w:val="00BE4BC7"/>
    <w:rsid w:val="00D40435"/>
    <w:rsid w:val="00D5216B"/>
    <w:rsid w:val="00D55767"/>
    <w:rsid w:val="00DC2335"/>
    <w:rsid w:val="00DC7627"/>
    <w:rsid w:val="00DE2339"/>
    <w:rsid w:val="00E15934"/>
    <w:rsid w:val="00E74563"/>
    <w:rsid w:val="00F33383"/>
    <w:rsid w:val="00F35215"/>
    <w:rsid w:val="00F42F4E"/>
    <w:rsid w:val="00F438A9"/>
    <w:rsid w:val="00F47CEC"/>
    <w:rsid w:val="00F662C7"/>
    <w:rsid w:val="00F72458"/>
    <w:rsid w:val="00F9321B"/>
    <w:rsid w:val="00FC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58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aliases w:val="Заголовок 1 Знак Знак,Заголовок 1 Знак Знак Знак"/>
    <w:basedOn w:val="a1"/>
    <w:next w:val="a1"/>
    <w:link w:val="12"/>
    <w:uiPriority w:val="9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iPriority w:val="9"/>
    <w:unhideWhenUsed/>
    <w:qFormat/>
    <w:rsid w:val="001F7BB4"/>
    <w:pPr>
      <w:keepNext/>
      <w:numPr>
        <w:ilvl w:val="1"/>
        <w:numId w:val="1"/>
      </w:numPr>
      <w:spacing w:before="240" w:after="60" w:line="259" w:lineRule="auto"/>
      <w:ind w:left="0" w:firstLine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iPriority w:val="9"/>
    <w:unhideWhenUsed/>
    <w:qFormat/>
    <w:rsid w:val="001F7BB4"/>
    <w:pPr>
      <w:keepNext/>
      <w:spacing w:after="0" w:line="240" w:lineRule="auto"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F7BB4"/>
    <w:pPr>
      <w:keepNext/>
      <w:numPr>
        <w:ilvl w:val="3"/>
        <w:numId w:val="1"/>
      </w:numPr>
      <w:spacing w:before="240" w:after="60" w:line="259" w:lineRule="auto"/>
      <w:ind w:left="0" w:firstLine="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F7BB4"/>
    <w:pPr>
      <w:numPr>
        <w:ilvl w:val="4"/>
        <w:numId w:val="1"/>
      </w:numPr>
      <w:spacing w:before="240" w:after="60" w:line="259" w:lineRule="auto"/>
      <w:ind w:left="0" w:firstLine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F7BB4"/>
    <w:pPr>
      <w:numPr>
        <w:ilvl w:val="5"/>
        <w:numId w:val="1"/>
      </w:numPr>
      <w:spacing w:before="240" w:after="60" w:line="259" w:lineRule="auto"/>
      <w:ind w:left="0" w:firstLine="0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aliases w:val="Заголовок x.x"/>
    <w:basedOn w:val="a1"/>
    <w:next w:val="a1"/>
    <w:link w:val="70"/>
    <w:uiPriority w:val="9"/>
    <w:semiHidden/>
    <w:unhideWhenUsed/>
    <w:qFormat/>
    <w:rsid w:val="001F7BB4"/>
    <w:pPr>
      <w:numPr>
        <w:ilvl w:val="6"/>
        <w:numId w:val="1"/>
      </w:numPr>
      <w:spacing w:before="240" w:after="60" w:line="259" w:lineRule="auto"/>
      <w:ind w:left="0" w:firstLine="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F7BB4"/>
    <w:pPr>
      <w:numPr>
        <w:ilvl w:val="7"/>
        <w:numId w:val="1"/>
      </w:numPr>
      <w:spacing w:before="240" w:after="60" w:line="259" w:lineRule="auto"/>
      <w:ind w:left="0" w:firstLine="0"/>
      <w:outlineLvl w:val="7"/>
    </w:pPr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F7BB4"/>
    <w:pPr>
      <w:numPr>
        <w:ilvl w:val="8"/>
        <w:numId w:val="1"/>
      </w:numPr>
      <w:spacing w:before="240" w:after="60" w:line="259" w:lineRule="auto"/>
      <w:ind w:left="0" w:firstLine="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1"/>
    <w:link w:val="a8"/>
    <w:uiPriority w:val="99"/>
    <w:unhideWhenUsed/>
    <w:qFormat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qFormat/>
    <w:rsid w:val="00AB113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uiPriority w:val="9"/>
    <w:qFormat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9">
    <w:name w:val="Table Grid"/>
    <w:basedOn w:val="a3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a">
    <w:name w:val="Без интервала Знак"/>
    <w:link w:val="ab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b">
    <w:name w:val="No Spacing"/>
    <w:link w:val="aa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uiPriority w:val="9"/>
    <w:qFormat/>
    <w:rsid w:val="001F7BB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uiPriority w:val="9"/>
    <w:rsid w:val="001F7BB4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1F7BB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2"/>
    <w:link w:val="5"/>
    <w:uiPriority w:val="9"/>
    <w:semiHidden/>
    <w:rsid w:val="001F7BB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1F7BB4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aliases w:val="Заголовок x.x Знак"/>
    <w:basedOn w:val="a2"/>
    <w:link w:val="7"/>
    <w:uiPriority w:val="9"/>
    <w:semiHidden/>
    <w:rsid w:val="001F7BB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1F7BB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1F7BB4"/>
    <w:rPr>
      <w:rFonts w:ascii="Cambria" w:eastAsia="Times New Roman" w:hAnsi="Cambria" w:cs="Times New Roman"/>
      <w:lang w:eastAsia="en-US"/>
    </w:rPr>
  </w:style>
  <w:style w:type="numbering" w:customStyle="1" w:styleId="14">
    <w:name w:val="Нет списка1"/>
    <w:next w:val="a4"/>
    <w:uiPriority w:val="99"/>
    <w:semiHidden/>
    <w:unhideWhenUsed/>
    <w:rsid w:val="001F7BB4"/>
  </w:style>
  <w:style w:type="paragraph" w:styleId="ac">
    <w:name w:val="header"/>
    <w:basedOn w:val="a1"/>
    <w:link w:val="ad"/>
    <w:uiPriority w:val="99"/>
    <w:rsid w:val="001F7BB4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2"/>
    <w:link w:val="ac"/>
    <w:uiPriority w:val="99"/>
    <w:qFormat/>
    <w:rsid w:val="001F7BB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1"/>
    <w:link w:val="af"/>
    <w:uiPriority w:val="99"/>
    <w:rsid w:val="001F7BB4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2"/>
    <w:link w:val="ae"/>
    <w:uiPriority w:val="99"/>
    <w:qFormat/>
    <w:rsid w:val="001F7BB4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age number"/>
    <w:basedOn w:val="a2"/>
    <w:rsid w:val="001F7BB4"/>
  </w:style>
  <w:style w:type="table" w:customStyle="1" w:styleId="15">
    <w:name w:val="Сетка таблицы1"/>
    <w:basedOn w:val="a3"/>
    <w:next w:val="a9"/>
    <w:uiPriority w:val="59"/>
    <w:rsid w:val="001F7B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1F7B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">
    <w:name w:val="S_Титульный"/>
    <w:basedOn w:val="a1"/>
    <w:qFormat/>
    <w:rsid w:val="001F7BB4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1">
    <w:name w:val="Заголовок титульного листа"/>
    <w:basedOn w:val="a1"/>
    <w:next w:val="a1"/>
    <w:semiHidden/>
    <w:rsid w:val="001F7BB4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styleId="af2">
    <w:name w:val="Document Map"/>
    <w:basedOn w:val="a1"/>
    <w:link w:val="af3"/>
    <w:uiPriority w:val="99"/>
    <w:semiHidden/>
    <w:unhideWhenUsed/>
    <w:rsid w:val="001F7BB4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Схема документа Знак"/>
    <w:basedOn w:val="a2"/>
    <w:link w:val="af2"/>
    <w:uiPriority w:val="99"/>
    <w:semiHidden/>
    <w:rsid w:val="001F7BB4"/>
    <w:rPr>
      <w:rFonts w:ascii="Tahoma" w:eastAsia="Times New Roman" w:hAnsi="Tahoma" w:cs="Tahoma"/>
      <w:sz w:val="16"/>
      <w:szCs w:val="16"/>
    </w:rPr>
  </w:style>
  <w:style w:type="paragraph" w:customStyle="1" w:styleId="s10">
    <w:name w:val="s_1"/>
    <w:basedOn w:val="a1"/>
    <w:rsid w:val="001F7BB4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1F7BB4"/>
    <w:rPr>
      <w:color w:val="0000FF"/>
      <w:u w:val="single"/>
    </w:rPr>
  </w:style>
  <w:style w:type="character" w:customStyle="1" w:styleId="apple-converted-space">
    <w:name w:val="apple-converted-space"/>
    <w:qFormat/>
    <w:rsid w:val="001F7BB4"/>
  </w:style>
  <w:style w:type="paragraph" w:styleId="af5">
    <w:name w:val="Normal (Web)"/>
    <w:basedOn w:val="a1"/>
    <w:uiPriority w:val="99"/>
    <w:unhideWhenUsed/>
    <w:qFormat/>
    <w:rsid w:val="001F7BB4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OC Heading"/>
    <w:basedOn w:val="10"/>
    <w:next w:val="a1"/>
    <w:uiPriority w:val="39"/>
    <w:semiHidden/>
    <w:unhideWhenUsed/>
    <w:qFormat/>
    <w:rsid w:val="001F7BB4"/>
    <w:pPr>
      <w:keepLines/>
      <w:spacing w:before="480" w:line="276" w:lineRule="auto"/>
      <w:ind w:firstLine="284"/>
      <w:jc w:val="both"/>
      <w:outlineLvl w:val="9"/>
    </w:pPr>
    <w:rPr>
      <w:rFonts w:ascii="Cambria" w:hAnsi="Cambria"/>
      <w:color w:val="365F91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1F7BB4"/>
    <w:pPr>
      <w:spacing w:after="100"/>
      <w:ind w:left="220" w:firstLine="284"/>
      <w:jc w:val="both"/>
    </w:pPr>
    <w:rPr>
      <w:rFonts w:ascii="Calibri" w:eastAsia="Times New Roman" w:hAnsi="Calibri" w:cs="Times New Roman"/>
    </w:rPr>
  </w:style>
  <w:style w:type="paragraph" w:styleId="16">
    <w:name w:val="toc 1"/>
    <w:basedOn w:val="a1"/>
    <w:next w:val="a1"/>
    <w:autoRedefine/>
    <w:uiPriority w:val="39"/>
    <w:unhideWhenUsed/>
    <w:qFormat/>
    <w:rsid w:val="001F7BB4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eastAsia="Times New Roman" w:hAnsi="Times New Roman" w:cs="Times New Roman"/>
      <w:b/>
      <w:sz w:val="24"/>
    </w:rPr>
  </w:style>
  <w:style w:type="paragraph" w:styleId="31">
    <w:name w:val="toc 3"/>
    <w:basedOn w:val="a1"/>
    <w:next w:val="a1"/>
    <w:autoRedefine/>
    <w:uiPriority w:val="39"/>
    <w:unhideWhenUsed/>
    <w:qFormat/>
    <w:rsid w:val="001F7BB4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7">
    <w:name w:val="Основной текст_"/>
    <w:link w:val="17"/>
    <w:rsid w:val="001F7BB4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1F7BB4"/>
    <w:pPr>
      <w:spacing w:after="0" w:line="240" w:lineRule="auto"/>
      <w:ind w:left="960"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Основной текст1"/>
    <w:basedOn w:val="a1"/>
    <w:link w:val="af7"/>
    <w:rsid w:val="001F7BB4"/>
    <w:pPr>
      <w:shd w:val="clear" w:color="auto" w:fill="FFFFFF"/>
      <w:spacing w:before="300" w:after="660" w:line="0" w:lineRule="atLeast"/>
    </w:pPr>
    <w:rPr>
      <w:sz w:val="26"/>
      <w:szCs w:val="26"/>
    </w:rPr>
  </w:style>
  <w:style w:type="character" w:customStyle="1" w:styleId="32">
    <w:name w:val="Основной текст (3)_"/>
    <w:link w:val="33"/>
    <w:rsid w:val="001F7BB4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1F7BB4"/>
    <w:pPr>
      <w:shd w:val="clear" w:color="auto" w:fill="FFFFFF"/>
      <w:spacing w:before="300" w:after="300" w:line="317" w:lineRule="exact"/>
      <w:jc w:val="center"/>
    </w:pPr>
    <w:rPr>
      <w:sz w:val="27"/>
      <w:szCs w:val="27"/>
    </w:rPr>
  </w:style>
  <w:style w:type="character" w:customStyle="1" w:styleId="ConsPlusNormal0">
    <w:name w:val="ConsPlusNormal Знак"/>
    <w:link w:val="ConsPlusNormal"/>
    <w:locked/>
    <w:rsid w:val="001F7BB4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ConsPlusNonformat">
    <w:name w:val="ConsPlusNonformat"/>
    <w:rsid w:val="001F7B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10">
    <w:name w:val="Нет списка11"/>
    <w:next w:val="a4"/>
    <w:uiPriority w:val="99"/>
    <w:semiHidden/>
    <w:unhideWhenUsed/>
    <w:qFormat/>
    <w:rsid w:val="001F7BB4"/>
  </w:style>
  <w:style w:type="paragraph" w:customStyle="1" w:styleId="111">
    <w:name w:val="Табличный_боковик_11"/>
    <w:link w:val="112"/>
    <w:qFormat/>
    <w:rsid w:val="001F7BB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2">
    <w:name w:val="Табличный_боковик_11 Знак"/>
    <w:link w:val="111"/>
    <w:rsid w:val="001F7BB4"/>
    <w:rPr>
      <w:rFonts w:ascii="Times New Roman" w:eastAsia="Times New Roman" w:hAnsi="Times New Roman" w:cs="Times New Roman"/>
      <w:szCs w:val="24"/>
    </w:rPr>
  </w:style>
  <w:style w:type="paragraph" w:customStyle="1" w:styleId="formattext">
    <w:name w:val="formattext"/>
    <w:basedOn w:val="a1"/>
    <w:rsid w:val="001F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qFormat/>
    <w:rsid w:val="001F7BB4"/>
    <w:rPr>
      <w:rFonts w:ascii="Calibri" w:eastAsia="Times New Roman" w:hAnsi="Calibri" w:cs="Times New Roman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1F7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"/>
    <w:basedOn w:val="a1"/>
    <w:link w:val="S2"/>
    <w:autoRedefine/>
    <w:qFormat/>
    <w:rsid w:val="001F7BB4"/>
    <w:pPr>
      <w:spacing w:after="0" w:line="240" w:lineRule="auto"/>
      <w:ind w:firstLine="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Знак"/>
    <w:basedOn w:val="a2"/>
    <w:link w:val="S0"/>
    <w:rsid w:val="001F7BB4"/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Просмотренная гиперссылка1"/>
    <w:basedOn w:val="a2"/>
    <w:uiPriority w:val="99"/>
    <w:unhideWhenUsed/>
    <w:rsid w:val="001F7BB4"/>
    <w:rPr>
      <w:color w:val="954F72"/>
      <w:u w:val="single"/>
    </w:rPr>
  </w:style>
  <w:style w:type="numbering" w:customStyle="1" w:styleId="1111113">
    <w:name w:val="1 / 1.1 / 1.1.13"/>
    <w:rsid w:val="001F7BB4"/>
    <w:pPr>
      <w:numPr>
        <w:numId w:val="2"/>
      </w:numPr>
    </w:pPr>
  </w:style>
  <w:style w:type="paragraph" w:customStyle="1" w:styleId="af8">
    <w:name w:val="Абзац"/>
    <w:basedOn w:val="a1"/>
    <w:link w:val="af9"/>
    <w:qFormat/>
    <w:rsid w:val="001F7BB4"/>
    <w:pPr>
      <w:spacing w:before="120" w:after="6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9">
    <w:name w:val="Абзац Знак"/>
    <w:link w:val="af8"/>
    <w:qFormat/>
    <w:rsid w:val="001F7BB4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22">
    <w:name w:val="Основной текст2"/>
    <w:basedOn w:val="a1"/>
    <w:next w:val="afa"/>
    <w:link w:val="afb"/>
    <w:uiPriority w:val="1"/>
    <w:qFormat/>
    <w:rsid w:val="001F7BB4"/>
    <w:pPr>
      <w:spacing w:after="140"/>
    </w:pPr>
    <w:rPr>
      <w:rFonts w:ascii="Calibri" w:eastAsia="Calibri" w:hAnsi="Calibri" w:cs="Times New Roman"/>
      <w:lang w:eastAsia="en-US"/>
    </w:rPr>
  </w:style>
  <w:style w:type="character" w:customStyle="1" w:styleId="afb">
    <w:name w:val="Основной текст Знак"/>
    <w:basedOn w:val="a2"/>
    <w:link w:val="22"/>
    <w:uiPriority w:val="1"/>
    <w:rsid w:val="001F7BB4"/>
    <w:rPr>
      <w:rFonts w:ascii="Calibri" w:eastAsia="Calibri" w:hAnsi="Calibri" w:cs="Times New Roman"/>
      <w:sz w:val="22"/>
      <w:szCs w:val="22"/>
      <w:lang w:eastAsia="en-US"/>
    </w:rPr>
  </w:style>
  <w:style w:type="paragraph" w:styleId="a">
    <w:name w:val="List"/>
    <w:aliases w:val="List Char,Char Char"/>
    <w:basedOn w:val="a1"/>
    <w:link w:val="afc"/>
    <w:rsid w:val="001F7BB4"/>
    <w:pPr>
      <w:numPr>
        <w:numId w:val="3"/>
      </w:numPr>
      <w:spacing w:after="60" w:line="240" w:lineRule="auto"/>
      <w:ind w:left="0" w:firstLine="0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character" w:customStyle="1" w:styleId="afc">
    <w:name w:val="Список Знак"/>
    <w:aliases w:val="List Char Знак,Char Char Знак"/>
    <w:link w:val="a"/>
    <w:rsid w:val="001F7BB4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d">
    <w:name w:val="Название таблицы"/>
    <w:basedOn w:val="afe"/>
    <w:qFormat/>
    <w:rsid w:val="001F7BB4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val="x-none" w:eastAsia="x-none"/>
    </w:rPr>
  </w:style>
  <w:style w:type="numbering" w:customStyle="1" w:styleId="13">
    <w:name w:val="Статья / Раздел13"/>
    <w:basedOn w:val="a4"/>
    <w:next w:val="a0"/>
    <w:semiHidden/>
    <w:rsid w:val="001F7BB4"/>
    <w:pPr>
      <w:numPr>
        <w:numId w:val="4"/>
      </w:numPr>
    </w:pPr>
  </w:style>
  <w:style w:type="paragraph" w:styleId="afe">
    <w:name w:val="caption"/>
    <w:basedOn w:val="a1"/>
    <w:next w:val="a1"/>
    <w:uiPriority w:val="35"/>
    <w:semiHidden/>
    <w:unhideWhenUsed/>
    <w:qFormat/>
    <w:rsid w:val="001F7BB4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numbering" w:styleId="a0">
    <w:name w:val="Outline List 3"/>
    <w:basedOn w:val="a4"/>
    <w:uiPriority w:val="99"/>
    <w:unhideWhenUsed/>
    <w:rsid w:val="001F7BB4"/>
    <w:pPr>
      <w:numPr>
        <w:numId w:val="6"/>
      </w:numPr>
    </w:pPr>
  </w:style>
  <w:style w:type="numbering" w:customStyle="1" w:styleId="23">
    <w:name w:val="Нет списка2"/>
    <w:next w:val="a4"/>
    <w:uiPriority w:val="99"/>
    <w:semiHidden/>
    <w:unhideWhenUsed/>
    <w:qFormat/>
    <w:rsid w:val="001F7BB4"/>
  </w:style>
  <w:style w:type="table" w:customStyle="1" w:styleId="113">
    <w:name w:val="Сетка таблицы11"/>
    <w:basedOn w:val="a3"/>
    <w:next w:val="a9"/>
    <w:uiPriority w:val="59"/>
    <w:rsid w:val="001F7BB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Статья / Раздел131"/>
    <w:basedOn w:val="a4"/>
    <w:next w:val="a0"/>
    <w:semiHidden/>
    <w:rsid w:val="001F7BB4"/>
  </w:style>
  <w:style w:type="numbering" w:customStyle="1" w:styleId="19">
    <w:name w:val="Статья / Раздел1"/>
    <w:basedOn w:val="a4"/>
    <w:next w:val="a0"/>
    <w:uiPriority w:val="99"/>
    <w:semiHidden/>
    <w:unhideWhenUsed/>
    <w:rsid w:val="001F7BB4"/>
  </w:style>
  <w:style w:type="paragraph" w:customStyle="1" w:styleId="ConsPlusTitle">
    <w:name w:val="ConsPlusTitle"/>
    <w:rsid w:val="001F7B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f">
    <w:name w:val="Title"/>
    <w:basedOn w:val="a1"/>
    <w:link w:val="aff0"/>
    <w:qFormat/>
    <w:rsid w:val="001F7BB4"/>
    <w:pPr>
      <w:spacing w:after="0" w:line="300" w:lineRule="auto"/>
      <w:ind w:left="927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0">
    <w:name w:val="Название Знак"/>
    <w:basedOn w:val="a2"/>
    <w:link w:val="aff"/>
    <w:rsid w:val="001F7BB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F7BB4"/>
    <w:pPr>
      <w:numPr>
        <w:numId w:val="7"/>
      </w:numPr>
      <w:tabs>
        <w:tab w:val="clear" w:pos="360"/>
      </w:tabs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20">
    <w:name w:val="S_Заголовок 2"/>
    <w:basedOn w:val="2"/>
    <w:rsid w:val="001F7BB4"/>
    <w:pPr>
      <w:keepLines/>
      <w:numPr>
        <w:ilvl w:val="0"/>
        <w:numId w:val="0"/>
      </w:numPr>
      <w:tabs>
        <w:tab w:val="num" w:pos="360"/>
      </w:tabs>
      <w:spacing w:before="200" w:after="0" w:line="240" w:lineRule="auto"/>
      <w:jc w:val="both"/>
    </w:pPr>
    <w:rPr>
      <w:rFonts w:ascii="Calibri Light" w:hAnsi="Calibri Light"/>
      <w:i w:val="0"/>
      <w:iCs w:val="0"/>
      <w:color w:val="5B9BD5"/>
      <w:sz w:val="26"/>
      <w:szCs w:val="26"/>
      <w:lang w:eastAsia="ru-RU"/>
    </w:rPr>
  </w:style>
  <w:style w:type="paragraph" w:customStyle="1" w:styleId="S3">
    <w:name w:val="S_Заголовок 3"/>
    <w:basedOn w:val="3"/>
    <w:rsid w:val="001F7BB4"/>
    <w:p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F7BB4"/>
    <w:pPr>
      <w:numPr>
        <w:ilvl w:val="0"/>
        <w:numId w:val="0"/>
      </w:numPr>
      <w:tabs>
        <w:tab w:val="num" w:pos="360"/>
      </w:tabs>
      <w:suppressAutoHyphens/>
      <w:spacing w:line="240" w:lineRule="auto"/>
      <w:ind w:left="864" w:hanging="144"/>
    </w:pPr>
    <w:rPr>
      <w:lang w:val="x-none" w:eastAsia="ar-SA"/>
    </w:rPr>
  </w:style>
  <w:style w:type="numbering" w:customStyle="1" w:styleId="1ai11">
    <w:name w:val="1 / a / i11"/>
    <w:basedOn w:val="a4"/>
    <w:next w:val="1ai"/>
    <w:semiHidden/>
    <w:rsid w:val="001F7BB4"/>
    <w:pPr>
      <w:numPr>
        <w:numId w:val="7"/>
      </w:numPr>
    </w:pPr>
  </w:style>
  <w:style w:type="numbering" w:styleId="1ai">
    <w:name w:val="Outline List 1"/>
    <w:basedOn w:val="a4"/>
    <w:uiPriority w:val="99"/>
    <w:qFormat/>
    <w:rsid w:val="001F7BB4"/>
    <w:pPr>
      <w:numPr>
        <w:numId w:val="5"/>
      </w:numPr>
    </w:pPr>
  </w:style>
  <w:style w:type="paragraph" w:styleId="aff1">
    <w:name w:val="List Bullet"/>
    <w:basedOn w:val="a1"/>
    <w:autoRedefine/>
    <w:rsid w:val="001F7BB4"/>
    <w:pPr>
      <w:tabs>
        <w:tab w:val="num" w:pos="2149"/>
      </w:tabs>
      <w:spacing w:after="0" w:line="360" w:lineRule="auto"/>
      <w:ind w:left="2149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">
    <w:name w:val="S_Маркированный"/>
    <w:basedOn w:val="aff1"/>
    <w:link w:val="S6"/>
    <w:qFormat/>
    <w:rsid w:val="001F7BB4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F7BB4"/>
    <w:pPr>
      <w:numPr>
        <w:numId w:val="8"/>
      </w:numPr>
    </w:pPr>
  </w:style>
  <w:style w:type="paragraph" w:customStyle="1" w:styleId="aff2">
    <w:name w:val="Табличный_заголовки"/>
    <w:basedOn w:val="a1"/>
    <w:qFormat/>
    <w:rsid w:val="001F7BB4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</w:rPr>
  </w:style>
  <w:style w:type="paragraph" w:customStyle="1" w:styleId="aff3">
    <w:name w:val="Табличный_центр"/>
    <w:basedOn w:val="a1"/>
    <w:qFormat/>
    <w:rsid w:val="001F7BB4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ff4">
    <w:name w:val="Знак Знак Знак Знак Знак Знак Знак Знак Знак Знак"/>
    <w:basedOn w:val="a1"/>
    <w:rsid w:val="001F7B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F7BB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1a">
    <w:name w:val="Красный1"/>
    <w:rsid w:val="001F7BB4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F7BB4"/>
    <w:rPr>
      <w:rFonts w:ascii="Times New Roman" w:eastAsia="Times New Roman" w:hAnsi="Times New Roman" w:cs="Times New Roman"/>
      <w:sz w:val="24"/>
      <w:szCs w:val="24"/>
    </w:rPr>
  </w:style>
  <w:style w:type="character" w:styleId="aff5">
    <w:name w:val="Subtle Emphasis"/>
    <w:uiPriority w:val="19"/>
    <w:qFormat/>
    <w:rsid w:val="001F7BB4"/>
    <w:rPr>
      <w:i/>
      <w:iCs/>
      <w:color w:val="5A5A5A"/>
    </w:rPr>
  </w:style>
  <w:style w:type="paragraph" w:customStyle="1" w:styleId="aff6">
    <w:name w:val="Табличный"/>
    <w:basedOn w:val="a1"/>
    <w:rsid w:val="001F7BB4"/>
    <w:pPr>
      <w:keepNext/>
      <w:widowControl w:val="0"/>
      <w:spacing w:before="60" w:after="6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paragraph" w:customStyle="1" w:styleId="aff7">
    <w:name w:val="Табличный_слева"/>
    <w:basedOn w:val="a1"/>
    <w:qFormat/>
    <w:rsid w:val="001F7BB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71">
    <w:name w:val="toc 7"/>
    <w:basedOn w:val="a1"/>
    <w:next w:val="a1"/>
    <w:autoRedefine/>
    <w:rsid w:val="001F7BB4"/>
    <w:pPr>
      <w:suppressAutoHyphens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Стиль Основной текст"/>
    <w:basedOn w:val="a1"/>
    <w:rsid w:val="001F7BB4"/>
    <w:pPr>
      <w:suppressAutoHyphens/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Style19">
    <w:name w:val="Style19"/>
    <w:basedOn w:val="a1"/>
    <w:rsid w:val="001F7BB4"/>
    <w:pPr>
      <w:widowControl w:val="0"/>
      <w:suppressAutoHyphens/>
      <w:autoSpaceDE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9">
    <w:name w:val="toa heading"/>
    <w:basedOn w:val="10"/>
    <w:next w:val="a1"/>
    <w:rsid w:val="001F7BB4"/>
    <w:pPr>
      <w:keepLines/>
      <w:spacing w:before="480" w:line="360" w:lineRule="auto"/>
      <w:jc w:val="left"/>
    </w:pPr>
    <w:rPr>
      <w:rFonts w:ascii="Cambria" w:hAnsi="Cambria"/>
      <w:color w:val="365F91"/>
      <w:sz w:val="28"/>
      <w:szCs w:val="28"/>
      <w:lang w:eastAsia="zh-CN"/>
    </w:rPr>
  </w:style>
  <w:style w:type="paragraph" w:customStyle="1" w:styleId="Default">
    <w:name w:val="Default"/>
    <w:rsid w:val="001F7BB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1F7BB4"/>
    <w:pPr>
      <w:numPr>
        <w:numId w:val="9"/>
      </w:numPr>
      <w:tabs>
        <w:tab w:val="clear" w:pos="2149"/>
        <w:tab w:val="left" w:pos="1080"/>
      </w:tabs>
      <w:suppressAutoHyphens/>
      <w:spacing w:after="0" w:line="360" w:lineRule="auto"/>
      <w:ind w:left="0" w:firstLine="0"/>
      <w:jc w:val="both"/>
    </w:pPr>
    <w:rPr>
      <w:rFonts w:ascii="Times New Roman" w:eastAsia="Times New Roman" w:hAnsi="Times New Roman" w:cs="Times New Roman"/>
      <w:color w:val="333399"/>
      <w:w w:val="109"/>
      <w:sz w:val="24"/>
      <w:szCs w:val="24"/>
      <w:lang w:eastAsia="zh-CN"/>
    </w:rPr>
  </w:style>
  <w:style w:type="paragraph" w:customStyle="1" w:styleId="affa">
    <w:name w:val="Табличный_по ширине"/>
    <w:basedOn w:val="aff7"/>
    <w:rsid w:val="001F7BB4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1F7BB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ffb">
    <w:name w:val="Содержимое таблицы"/>
    <w:basedOn w:val="a1"/>
    <w:qFormat/>
    <w:rsid w:val="001F7BB4"/>
    <w:pPr>
      <w:suppressLineNumbers/>
    </w:pPr>
    <w:rPr>
      <w:rFonts w:eastAsia="Calibri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1F7BB4"/>
    <w:rPr>
      <w:color w:val="0563C1"/>
      <w:u w:val="single"/>
    </w:rPr>
  </w:style>
  <w:style w:type="character" w:styleId="affc">
    <w:name w:val="Strong"/>
    <w:uiPriority w:val="22"/>
    <w:qFormat/>
    <w:rsid w:val="001F7BB4"/>
    <w:rPr>
      <w:b/>
      <w:bCs/>
    </w:rPr>
  </w:style>
  <w:style w:type="character" w:customStyle="1" w:styleId="affd">
    <w:name w:val="Привязка сноски"/>
    <w:rsid w:val="001F7BB4"/>
    <w:rPr>
      <w:vertAlign w:val="superscript"/>
    </w:rPr>
  </w:style>
  <w:style w:type="character" w:customStyle="1" w:styleId="FootnoteCharacters">
    <w:name w:val="Footnote Characters"/>
    <w:qFormat/>
    <w:rsid w:val="001F7BB4"/>
    <w:rPr>
      <w:vertAlign w:val="superscript"/>
    </w:rPr>
  </w:style>
  <w:style w:type="character" w:customStyle="1" w:styleId="affe">
    <w:name w:val="Текст сноски Знак"/>
    <w:basedOn w:val="a2"/>
    <w:qFormat/>
    <w:rsid w:val="001F7B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1F7BB4"/>
  </w:style>
  <w:style w:type="character" w:customStyle="1" w:styleId="ListLabel2">
    <w:name w:val="ListLabel 2"/>
    <w:qFormat/>
    <w:rsid w:val="001F7BB4"/>
    <w:rPr>
      <w:rFonts w:eastAsia="Times New Roman" w:cs="Times New Roman"/>
    </w:rPr>
  </w:style>
  <w:style w:type="character" w:customStyle="1" w:styleId="ListLabel3">
    <w:name w:val="ListLabel 3"/>
    <w:qFormat/>
    <w:rsid w:val="001F7BB4"/>
    <w:rPr>
      <w:rFonts w:cs="Courier New"/>
    </w:rPr>
  </w:style>
  <w:style w:type="character" w:customStyle="1" w:styleId="ListLabel4">
    <w:name w:val="ListLabel 4"/>
    <w:qFormat/>
    <w:rsid w:val="001F7BB4"/>
    <w:rPr>
      <w:rFonts w:cs="Courier New"/>
    </w:rPr>
  </w:style>
  <w:style w:type="character" w:customStyle="1" w:styleId="ListLabel5">
    <w:name w:val="ListLabel 5"/>
    <w:qFormat/>
    <w:rsid w:val="001F7BB4"/>
    <w:rPr>
      <w:rFonts w:cs="Courier New"/>
    </w:rPr>
  </w:style>
  <w:style w:type="character" w:customStyle="1" w:styleId="ListLabel6">
    <w:name w:val="ListLabel 6"/>
    <w:qFormat/>
    <w:rsid w:val="001F7BB4"/>
    <w:rPr>
      <w:b/>
    </w:rPr>
  </w:style>
  <w:style w:type="character" w:customStyle="1" w:styleId="ListLabel7">
    <w:name w:val="ListLabel 7"/>
    <w:qFormat/>
    <w:rsid w:val="001F7BB4"/>
    <w:rPr>
      <w:rFonts w:cs="Courier New"/>
    </w:rPr>
  </w:style>
  <w:style w:type="character" w:customStyle="1" w:styleId="ListLabel8">
    <w:name w:val="ListLabel 8"/>
    <w:qFormat/>
    <w:rsid w:val="001F7BB4"/>
    <w:rPr>
      <w:rFonts w:cs="Courier New"/>
    </w:rPr>
  </w:style>
  <w:style w:type="character" w:customStyle="1" w:styleId="ListLabel9">
    <w:name w:val="ListLabel 9"/>
    <w:qFormat/>
    <w:rsid w:val="001F7BB4"/>
    <w:rPr>
      <w:rFonts w:cs="Courier New"/>
    </w:rPr>
  </w:style>
  <w:style w:type="character" w:customStyle="1" w:styleId="ListLabel10">
    <w:name w:val="ListLabel 10"/>
    <w:qFormat/>
    <w:rsid w:val="001F7BB4"/>
    <w:rPr>
      <w:rFonts w:cs="Symbol"/>
    </w:rPr>
  </w:style>
  <w:style w:type="character" w:customStyle="1" w:styleId="ListLabel11">
    <w:name w:val="ListLabel 11"/>
    <w:qFormat/>
    <w:rsid w:val="001F7BB4"/>
    <w:rPr>
      <w:rFonts w:eastAsia="Times New Roman" w:cs="Times New Roman"/>
    </w:rPr>
  </w:style>
  <w:style w:type="character" w:customStyle="1" w:styleId="ListLabel12">
    <w:name w:val="ListLabel 12"/>
    <w:qFormat/>
    <w:rsid w:val="001F7BB4"/>
    <w:rPr>
      <w:rFonts w:cs="Courier New"/>
    </w:rPr>
  </w:style>
  <w:style w:type="character" w:customStyle="1" w:styleId="ListLabel13">
    <w:name w:val="ListLabel 13"/>
    <w:qFormat/>
    <w:rsid w:val="001F7BB4"/>
    <w:rPr>
      <w:rFonts w:cs="Courier New"/>
    </w:rPr>
  </w:style>
  <w:style w:type="character" w:customStyle="1" w:styleId="ListLabel14">
    <w:name w:val="ListLabel 14"/>
    <w:qFormat/>
    <w:rsid w:val="001F7BB4"/>
    <w:rPr>
      <w:rFonts w:cs="Courier New"/>
    </w:rPr>
  </w:style>
  <w:style w:type="character" w:customStyle="1" w:styleId="ListLabel15">
    <w:name w:val="ListLabel 15"/>
    <w:qFormat/>
    <w:rsid w:val="001F7BB4"/>
    <w:rPr>
      <w:rFonts w:cs="Courier New"/>
    </w:rPr>
  </w:style>
  <w:style w:type="character" w:customStyle="1" w:styleId="ListLabel16">
    <w:name w:val="ListLabel 16"/>
    <w:qFormat/>
    <w:rsid w:val="001F7BB4"/>
    <w:rPr>
      <w:rFonts w:cs="Courier New"/>
    </w:rPr>
  </w:style>
  <w:style w:type="character" w:customStyle="1" w:styleId="ListLabel17">
    <w:name w:val="ListLabel 17"/>
    <w:qFormat/>
    <w:rsid w:val="001F7BB4"/>
    <w:rPr>
      <w:rFonts w:cs="Times New Roman"/>
    </w:rPr>
  </w:style>
  <w:style w:type="paragraph" w:customStyle="1" w:styleId="1b">
    <w:name w:val="Заголовок1"/>
    <w:basedOn w:val="a1"/>
    <w:next w:val="afa"/>
    <w:qFormat/>
    <w:rsid w:val="001F7BB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1c">
    <w:name w:val="index 1"/>
    <w:basedOn w:val="a1"/>
    <w:next w:val="a1"/>
    <w:autoRedefine/>
    <w:uiPriority w:val="99"/>
    <w:semiHidden/>
    <w:unhideWhenUsed/>
    <w:rsid w:val="001F7BB4"/>
    <w:pPr>
      <w:spacing w:after="0"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">
    <w:name w:val="Указатель1"/>
    <w:basedOn w:val="a1"/>
    <w:next w:val="afff"/>
    <w:qFormat/>
    <w:rsid w:val="001F7BB4"/>
    <w:pPr>
      <w:suppressLineNumbers/>
    </w:pPr>
    <w:rPr>
      <w:rFonts w:eastAsia="Calibri" w:cs="Lucida Sans"/>
      <w:lang w:eastAsia="en-US"/>
    </w:rPr>
  </w:style>
  <w:style w:type="paragraph" w:styleId="afff0">
    <w:name w:val="footnote text"/>
    <w:basedOn w:val="a1"/>
    <w:link w:val="1e"/>
    <w:rsid w:val="001F7B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e">
    <w:name w:val="Текст сноски Знак1"/>
    <w:basedOn w:val="a2"/>
    <w:link w:val="afff0"/>
    <w:rsid w:val="001F7BB4"/>
    <w:rPr>
      <w:rFonts w:ascii="Times New Roman" w:eastAsia="Times New Roman" w:hAnsi="Times New Roman" w:cs="Times New Roman"/>
      <w:sz w:val="20"/>
      <w:szCs w:val="20"/>
    </w:rPr>
  </w:style>
  <w:style w:type="paragraph" w:customStyle="1" w:styleId="220">
    <w:name w:val="Стиль полужирный По центру Слева:  2 см Справа:  2 см"/>
    <w:basedOn w:val="a1"/>
    <w:qFormat/>
    <w:rsid w:val="001F7BB4"/>
    <w:pPr>
      <w:suppressAutoHyphens/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paragraph" w:customStyle="1" w:styleId="afff1">
    <w:name w:val="Заголовок таблицы"/>
    <w:basedOn w:val="affb"/>
    <w:qFormat/>
    <w:rsid w:val="001F7BB4"/>
    <w:pPr>
      <w:jc w:val="center"/>
    </w:pPr>
    <w:rPr>
      <w:b/>
      <w:bCs/>
    </w:rPr>
  </w:style>
  <w:style w:type="numbering" w:customStyle="1" w:styleId="1ai11028">
    <w:name w:val="1 / a / i11028"/>
    <w:semiHidden/>
    <w:qFormat/>
    <w:rsid w:val="001F7BB4"/>
  </w:style>
  <w:style w:type="numbering" w:customStyle="1" w:styleId="34">
    <w:name w:val="Нет списка3"/>
    <w:uiPriority w:val="99"/>
    <w:semiHidden/>
    <w:unhideWhenUsed/>
    <w:qFormat/>
    <w:rsid w:val="001F7BB4"/>
  </w:style>
  <w:style w:type="numbering" w:customStyle="1" w:styleId="41">
    <w:name w:val="Нет списка4"/>
    <w:uiPriority w:val="99"/>
    <w:semiHidden/>
    <w:unhideWhenUsed/>
    <w:qFormat/>
    <w:rsid w:val="001F7BB4"/>
  </w:style>
  <w:style w:type="table" w:customStyle="1" w:styleId="24">
    <w:name w:val="Сетка таблицы2"/>
    <w:basedOn w:val="a3"/>
    <w:uiPriority w:val="39"/>
    <w:rsid w:val="001F7BB4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1F7BB4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Абзац списка1"/>
    <w:basedOn w:val="a1"/>
    <w:rsid w:val="001F7B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1F7BB4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bidi="ru-RU"/>
    </w:rPr>
  </w:style>
  <w:style w:type="paragraph" w:customStyle="1" w:styleId="25">
    <w:name w:val="Абзац списка2"/>
    <w:basedOn w:val="a1"/>
    <w:rsid w:val="001F7B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Абзац списка3"/>
    <w:basedOn w:val="a1"/>
    <w:rsid w:val="001F7B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ff2">
    <w:name w:val="FollowedHyperlink"/>
    <w:basedOn w:val="a2"/>
    <w:uiPriority w:val="99"/>
    <w:semiHidden/>
    <w:unhideWhenUsed/>
    <w:rsid w:val="001F7BB4"/>
    <w:rPr>
      <w:color w:val="800080" w:themeColor="followedHyperlink"/>
      <w:u w:val="single"/>
    </w:rPr>
  </w:style>
  <w:style w:type="paragraph" w:styleId="afa">
    <w:name w:val="Body Text"/>
    <w:basedOn w:val="a1"/>
    <w:link w:val="1f0"/>
    <w:uiPriority w:val="1"/>
    <w:unhideWhenUsed/>
    <w:qFormat/>
    <w:rsid w:val="001F7BB4"/>
    <w:pPr>
      <w:spacing w:after="120"/>
    </w:pPr>
  </w:style>
  <w:style w:type="character" w:customStyle="1" w:styleId="1f0">
    <w:name w:val="Основной текст Знак1"/>
    <w:basedOn w:val="a2"/>
    <w:link w:val="afa"/>
    <w:uiPriority w:val="99"/>
    <w:semiHidden/>
    <w:rsid w:val="001F7BB4"/>
  </w:style>
  <w:style w:type="paragraph" w:styleId="afff">
    <w:name w:val="index heading"/>
    <w:basedOn w:val="a1"/>
    <w:next w:val="1c"/>
    <w:uiPriority w:val="99"/>
    <w:semiHidden/>
    <w:unhideWhenUsed/>
    <w:rsid w:val="001F7BB4"/>
    <w:rPr>
      <w:rFonts w:asciiTheme="majorHAnsi" w:eastAsiaTheme="majorEastAsia" w:hAnsiTheme="majorHAnsi" w:cstheme="majorBidi"/>
      <w:b/>
      <w:bCs/>
    </w:rPr>
  </w:style>
  <w:style w:type="numbering" w:customStyle="1" w:styleId="52">
    <w:name w:val="Нет списка5"/>
    <w:next w:val="a4"/>
    <w:uiPriority w:val="99"/>
    <w:semiHidden/>
    <w:unhideWhenUsed/>
    <w:rsid w:val="00AB06E6"/>
  </w:style>
  <w:style w:type="table" w:customStyle="1" w:styleId="42">
    <w:name w:val="Сетка таблицы4"/>
    <w:basedOn w:val="a3"/>
    <w:next w:val="a9"/>
    <w:uiPriority w:val="59"/>
    <w:rsid w:val="00AB0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4"/>
    <w:semiHidden/>
    <w:unhideWhenUsed/>
    <w:rsid w:val="00AB06E6"/>
  </w:style>
  <w:style w:type="numbering" w:customStyle="1" w:styleId="11111131">
    <w:name w:val="1 / 1.1 / 1.1.131"/>
    <w:rsid w:val="00AB06E6"/>
    <w:pPr>
      <w:numPr>
        <w:numId w:val="10"/>
      </w:numPr>
    </w:pPr>
  </w:style>
  <w:style w:type="numbering" w:customStyle="1" w:styleId="132">
    <w:name w:val="Статья / Раздел132"/>
    <w:basedOn w:val="a4"/>
    <w:next w:val="a0"/>
    <w:semiHidden/>
    <w:rsid w:val="00AB06E6"/>
    <w:pPr>
      <w:numPr>
        <w:numId w:val="14"/>
      </w:numPr>
    </w:pPr>
  </w:style>
  <w:style w:type="numbering" w:customStyle="1" w:styleId="26">
    <w:name w:val="Статья / Раздел2"/>
    <w:basedOn w:val="a4"/>
    <w:next w:val="a0"/>
    <w:uiPriority w:val="99"/>
    <w:semiHidden/>
    <w:unhideWhenUsed/>
    <w:rsid w:val="00AB0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aliases w:val="Заголовок 1 Знак Знак,Заголовок 1 Знак Знак Знак"/>
    <w:basedOn w:val="a1"/>
    <w:next w:val="a1"/>
    <w:link w:val="12"/>
    <w:uiPriority w:val="9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iPriority w:val="9"/>
    <w:unhideWhenUsed/>
    <w:qFormat/>
    <w:rsid w:val="001F7BB4"/>
    <w:pPr>
      <w:keepNext/>
      <w:numPr>
        <w:ilvl w:val="1"/>
        <w:numId w:val="1"/>
      </w:numPr>
      <w:spacing w:before="240" w:after="60" w:line="259" w:lineRule="auto"/>
      <w:ind w:left="0" w:firstLine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iPriority w:val="9"/>
    <w:unhideWhenUsed/>
    <w:qFormat/>
    <w:rsid w:val="001F7BB4"/>
    <w:pPr>
      <w:keepNext/>
      <w:spacing w:after="0" w:line="240" w:lineRule="auto"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F7BB4"/>
    <w:pPr>
      <w:keepNext/>
      <w:numPr>
        <w:ilvl w:val="3"/>
        <w:numId w:val="1"/>
      </w:numPr>
      <w:spacing w:before="240" w:after="60" w:line="259" w:lineRule="auto"/>
      <w:ind w:left="0" w:firstLine="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F7BB4"/>
    <w:pPr>
      <w:numPr>
        <w:ilvl w:val="4"/>
        <w:numId w:val="1"/>
      </w:numPr>
      <w:spacing w:before="240" w:after="60" w:line="259" w:lineRule="auto"/>
      <w:ind w:left="0" w:firstLine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F7BB4"/>
    <w:pPr>
      <w:numPr>
        <w:ilvl w:val="5"/>
        <w:numId w:val="1"/>
      </w:numPr>
      <w:spacing w:before="240" w:after="60" w:line="259" w:lineRule="auto"/>
      <w:ind w:left="0" w:firstLine="0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aliases w:val="Заголовок x.x"/>
    <w:basedOn w:val="a1"/>
    <w:next w:val="a1"/>
    <w:link w:val="70"/>
    <w:uiPriority w:val="9"/>
    <w:semiHidden/>
    <w:unhideWhenUsed/>
    <w:qFormat/>
    <w:rsid w:val="001F7BB4"/>
    <w:pPr>
      <w:numPr>
        <w:ilvl w:val="6"/>
        <w:numId w:val="1"/>
      </w:numPr>
      <w:spacing w:before="240" w:after="60" w:line="259" w:lineRule="auto"/>
      <w:ind w:left="0" w:firstLine="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F7BB4"/>
    <w:pPr>
      <w:numPr>
        <w:ilvl w:val="7"/>
        <w:numId w:val="1"/>
      </w:numPr>
      <w:spacing w:before="240" w:after="60" w:line="259" w:lineRule="auto"/>
      <w:ind w:left="0" w:firstLine="0"/>
      <w:outlineLvl w:val="7"/>
    </w:pPr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F7BB4"/>
    <w:pPr>
      <w:numPr>
        <w:ilvl w:val="8"/>
        <w:numId w:val="1"/>
      </w:numPr>
      <w:spacing w:before="240" w:after="60" w:line="259" w:lineRule="auto"/>
      <w:ind w:left="0" w:firstLine="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1"/>
    <w:link w:val="a8"/>
    <w:uiPriority w:val="99"/>
    <w:unhideWhenUsed/>
    <w:qFormat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qFormat/>
    <w:rsid w:val="00AB113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uiPriority w:val="9"/>
    <w:qFormat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9">
    <w:name w:val="Table Grid"/>
    <w:basedOn w:val="a3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a">
    <w:name w:val="Без интервала Знак"/>
    <w:link w:val="ab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b">
    <w:name w:val="No Spacing"/>
    <w:link w:val="aa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uiPriority w:val="9"/>
    <w:qFormat/>
    <w:rsid w:val="001F7BB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uiPriority w:val="9"/>
    <w:rsid w:val="001F7BB4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1F7BB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2"/>
    <w:link w:val="5"/>
    <w:uiPriority w:val="9"/>
    <w:semiHidden/>
    <w:rsid w:val="001F7BB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1F7BB4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aliases w:val="Заголовок x.x Знак"/>
    <w:basedOn w:val="a2"/>
    <w:link w:val="7"/>
    <w:uiPriority w:val="9"/>
    <w:semiHidden/>
    <w:rsid w:val="001F7BB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1F7BB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1F7BB4"/>
    <w:rPr>
      <w:rFonts w:ascii="Cambria" w:eastAsia="Times New Roman" w:hAnsi="Cambria" w:cs="Times New Roman"/>
      <w:lang w:eastAsia="en-US"/>
    </w:rPr>
  </w:style>
  <w:style w:type="numbering" w:customStyle="1" w:styleId="14">
    <w:name w:val="Нет списка1"/>
    <w:next w:val="a4"/>
    <w:uiPriority w:val="99"/>
    <w:semiHidden/>
    <w:unhideWhenUsed/>
    <w:rsid w:val="001F7BB4"/>
  </w:style>
  <w:style w:type="paragraph" w:styleId="ac">
    <w:name w:val="header"/>
    <w:basedOn w:val="a1"/>
    <w:link w:val="ad"/>
    <w:uiPriority w:val="99"/>
    <w:rsid w:val="001F7BB4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2"/>
    <w:link w:val="ac"/>
    <w:uiPriority w:val="99"/>
    <w:qFormat/>
    <w:rsid w:val="001F7BB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1"/>
    <w:link w:val="af"/>
    <w:uiPriority w:val="99"/>
    <w:rsid w:val="001F7BB4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2"/>
    <w:link w:val="ae"/>
    <w:uiPriority w:val="99"/>
    <w:qFormat/>
    <w:rsid w:val="001F7BB4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age number"/>
    <w:basedOn w:val="a2"/>
    <w:rsid w:val="001F7BB4"/>
  </w:style>
  <w:style w:type="table" w:customStyle="1" w:styleId="15">
    <w:name w:val="Сетка таблицы1"/>
    <w:basedOn w:val="a3"/>
    <w:next w:val="a9"/>
    <w:uiPriority w:val="59"/>
    <w:rsid w:val="001F7B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1F7B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">
    <w:name w:val="S_Титульный"/>
    <w:basedOn w:val="a1"/>
    <w:qFormat/>
    <w:rsid w:val="001F7BB4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1">
    <w:name w:val="Заголовок титульного листа"/>
    <w:basedOn w:val="a1"/>
    <w:next w:val="a1"/>
    <w:semiHidden/>
    <w:rsid w:val="001F7BB4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styleId="af2">
    <w:name w:val="Document Map"/>
    <w:basedOn w:val="a1"/>
    <w:link w:val="af3"/>
    <w:uiPriority w:val="99"/>
    <w:semiHidden/>
    <w:unhideWhenUsed/>
    <w:rsid w:val="001F7BB4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Схема документа Знак"/>
    <w:basedOn w:val="a2"/>
    <w:link w:val="af2"/>
    <w:uiPriority w:val="99"/>
    <w:semiHidden/>
    <w:rsid w:val="001F7BB4"/>
    <w:rPr>
      <w:rFonts w:ascii="Tahoma" w:eastAsia="Times New Roman" w:hAnsi="Tahoma" w:cs="Tahoma"/>
      <w:sz w:val="16"/>
      <w:szCs w:val="16"/>
    </w:rPr>
  </w:style>
  <w:style w:type="paragraph" w:customStyle="1" w:styleId="s10">
    <w:name w:val="s_1"/>
    <w:basedOn w:val="a1"/>
    <w:rsid w:val="001F7BB4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1F7BB4"/>
    <w:rPr>
      <w:color w:val="0000FF"/>
      <w:u w:val="single"/>
    </w:rPr>
  </w:style>
  <w:style w:type="character" w:customStyle="1" w:styleId="apple-converted-space">
    <w:name w:val="apple-converted-space"/>
    <w:qFormat/>
    <w:rsid w:val="001F7BB4"/>
  </w:style>
  <w:style w:type="paragraph" w:styleId="af5">
    <w:name w:val="Normal (Web)"/>
    <w:basedOn w:val="a1"/>
    <w:uiPriority w:val="99"/>
    <w:unhideWhenUsed/>
    <w:qFormat/>
    <w:rsid w:val="001F7BB4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OC Heading"/>
    <w:basedOn w:val="10"/>
    <w:next w:val="a1"/>
    <w:uiPriority w:val="39"/>
    <w:semiHidden/>
    <w:unhideWhenUsed/>
    <w:qFormat/>
    <w:rsid w:val="001F7BB4"/>
    <w:pPr>
      <w:keepLines/>
      <w:spacing w:before="480" w:line="276" w:lineRule="auto"/>
      <w:ind w:firstLine="284"/>
      <w:jc w:val="both"/>
      <w:outlineLvl w:val="9"/>
    </w:pPr>
    <w:rPr>
      <w:rFonts w:ascii="Cambria" w:hAnsi="Cambria"/>
      <w:color w:val="365F91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1F7BB4"/>
    <w:pPr>
      <w:spacing w:after="100"/>
      <w:ind w:left="220" w:firstLine="284"/>
      <w:jc w:val="both"/>
    </w:pPr>
    <w:rPr>
      <w:rFonts w:ascii="Calibri" w:eastAsia="Times New Roman" w:hAnsi="Calibri" w:cs="Times New Roman"/>
    </w:rPr>
  </w:style>
  <w:style w:type="paragraph" w:styleId="16">
    <w:name w:val="toc 1"/>
    <w:basedOn w:val="a1"/>
    <w:next w:val="a1"/>
    <w:autoRedefine/>
    <w:uiPriority w:val="39"/>
    <w:unhideWhenUsed/>
    <w:qFormat/>
    <w:rsid w:val="001F7BB4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eastAsia="Times New Roman" w:hAnsi="Times New Roman" w:cs="Times New Roman"/>
      <w:b/>
      <w:sz w:val="24"/>
    </w:rPr>
  </w:style>
  <w:style w:type="paragraph" w:styleId="31">
    <w:name w:val="toc 3"/>
    <w:basedOn w:val="a1"/>
    <w:next w:val="a1"/>
    <w:autoRedefine/>
    <w:uiPriority w:val="39"/>
    <w:unhideWhenUsed/>
    <w:qFormat/>
    <w:rsid w:val="001F7BB4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7">
    <w:name w:val="Основной текст_"/>
    <w:link w:val="17"/>
    <w:rsid w:val="001F7BB4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1F7BB4"/>
    <w:pPr>
      <w:spacing w:after="0" w:line="240" w:lineRule="auto"/>
      <w:ind w:left="960"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Основной текст1"/>
    <w:basedOn w:val="a1"/>
    <w:link w:val="af7"/>
    <w:rsid w:val="001F7BB4"/>
    <w:pPr>
      <w:shd w:val="clear" w:color="auto" w:fill="FFFFFF"/>
      <w:spacing w:before="300" w:after="660" w:line="0" w:lineRule="atLeast"/>
    </w:pPr>
    <w:rPr>
      <w:sz w:val="26"/>
      <w:szCs w:val="26"/>
    </w:rPr>
  </w:style>
  <w:style w:type="character" w:customStyle="1" w:styleId="32">
    <w:name w:val="Основной текст (3)_"/>
    <w:link w:val="33"/>
    <w:rsid w:val="001F7BB4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1F7BB4"/>
    <w:pPr>
      <w:shd w:val="clear" w:color="auto" w:fill="FFFFFF"/>
      <w:spacing w:before="300" w:after="300" w:line="317" w:lineRule="exact"/>
      <w:jc w:val="center"/>
    </w:pPr>
    <w:rPr>
      <w:sz w:val="27"/>
      <w:szCs w:val="27"/>
    </w:rPr>
  </w:style>
  <w:style w:type="character" w:customStyle="1" w:styleId="ConsPlusNormal0">
    <w:name w:val="ConsPlusNormal Знак"/>
    <w:link w:val="ConsPlusNormal"/>
    <w:locked/>
    <w:rsid w:val="001F7BB4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ConsPlusNonformat">
    <w:name w:val="ConsPlusNonformat"/>
    <w:rsid w:val="001F7B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10">
    <w:name w:val="Нет списка11"/>
    <w:next w:val="a4"/>
    <w:uiPriority w:val="99"/>
    <w:semiHidden/>
    <w:unhideWhenUsed/>
    <w:qFormat/>
    <w:rsid w:val="001F7BB4"/>
  </w:style>
  <w:style w:type="paragraph" w:customStyle="1" w:styleId="111">
    <w:name w:val="Табличный_боковик_11"/>
    <w:link w:val="112"/>
    <w:qFormat/>
    <w:rsid w:val="001F7BB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2">
    <w:name w:val="Табличный_боковик_11 Знак"/>
    <w:link w:val="111"/>
    <w:rsid w:val="001F7BB4"/>
    <w:rPr>
      <w:rFonts w:ascii="Times New Roman" w:eastAsia="Times New Roman" w:hAnsi="Times New Roman" w:cs="Times New Roman"/>
      <w:szCs w:val="24"/>
    </w:rPr>
  </w:style>
  <w:style w:type="paragraph" w:customStyle="1" w:styleId="formattext">
    <w:name w:val="formattext"/>
    <w:basedOn w:val="a1"/>
    <w:rsid w:val="001F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qFormat/>
    <w:rsid w:val="001F7BB4"/>
    <w:rPr>
      <w:rFonts w:ascii="Calibri" w:eastAsia="Times New Roman" w:hAnsi="Calibri" w:cs="Times New Roman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1F7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"/>
    <w:basedOn w:val="a1"/>
    <w:link w:val="S2"/>
    <w:autoRedefine/>
    <w:qFormat/>
    <w:rsid w:val="001F7BB4"/>
    <w:pPr>
      <w:spacing w:after="0" w:line="240" w:lineRule="auto"/>
      <w:ind w:firstLine="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Знак"/>
    <w:basedOn w:val="a2"/>
    <w:link w:val="S0"/>
    <w:rsid w:val="001F7BB4"/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Просмотренная гиперссылка1"/>
    <w:basedOn w:val="a2"/>
    <w:uiPriority w:val="99"/>
    <w:unhideWhenUsed/>
    <w:rsid w:val="001F7BB4"/>
    <w:rPr>
      <w:color w:val="954F72"/>
      <w:u w:val="single"/>
    </w:rPr>
  </w:style>
  <w:style w:type="numbering" w:customStyle="1" w:styleId="1111113">
    <w:name w:val="1 / 1.1 / 1.1.13"/>
    <w:rsid w:val="001F7BB4"/>
    <w:pPr>
      <w:numPr>
        <w:numId w:val="2"/>
      </w:numPr>
    </w:pPr>
  </w:style>
  <w:style w:type="paragraph" w:customStyle="1" w:styleId="af8">
    <w:name w:val="Абзац"/>
    <w:basedOn w:val="a1"/>
    <w:link w:val="af9"/>
    <w:qFormat/>
    <w:rsid w:val="001F7BB4"/>
    <w:pPr>
      <w:spacing w:before="120" w:after="6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9">
    <w:name w:val="Абзац Знак"/>
    <w:link w:val="af8"/>
    <w:qFormat/>
    <w:rsid w:val="001F7BB4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22">
    <w:name w:val="Основной текст2"/>
    <w:basedOn w:val="a1"/>
    <w:next w:val="afa"/>
    <w:link w:val="afb"/>
    <w:uiPriority w:val="1"/>
    <w:qFormat/>
    <w:rsid w:val="001F7BB4"/>
    <w:pPr>
      <w:spacing w:after="140"/>
    </w:pPr>
    <w:rPr>
      <w:rFonts w:ascii="Calibri" w:eastAsia="Calibri" w:hAnsi="Calibri" w:cs="Times New Roman"/>
      <w:lang w:eastAsia="en-US"/>
    </w:rPr>
  </w:style>
  <w:style w:type="character" w:customStyle="1" w:styleId="afb">
    <w:name w:val="Основной текст Знак"/>
    <w:basedOn w:val="a2"/>
    <w:link w:val="22"/>
    <w:uiPriority w:val="1"/>
    <w:rsid w:val="001F7BB4"/>
    <w:rPr>
      <w:rFonts w:ascii="Calibri" w:eastAsia="Calibri" w:hAnsi="Calibri" w:cs="Times New Roman"/>
      <w:sz w:val="22"/>
      <w:szCs w:val="22"/>
      <w:lang w:eastAsia="en-US"/>
    </w:rPr>
  </w:style>
  <w:style w:type="paragraph" w:styleId="a">
    <w:name w:val="List"/>
    <w:aliases w:val="List Char,Char Char"/>
    <w:basedOn w:val="a1"/>
    <w:link w:val="afc"/>
    <w:rsid w:val="001F7BB4"/>
    <w:pPr>
      <w:numPr>
        <w:numId w:val="3"/>
      </w:numPr>
      <w:spacing w:after="60" w:line="240" w:lineRule="auto"/>
      <w:ind w:left="0" w:firstLine="0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character" w:customStyle="1" w:styleId="afc">
    <w:name w:val="Список Знак"/>
    <w:aliases w:val="List Char Знак,Char Char Знак"/>
    <w:link w:val="a"/>
    <w:rsid w:val="001F7BB4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d">
    <w:name w:val="Название таблицы"/>
    <w:basedOn w:val="afe"/>
    <w:qFormat/>
    <w:rsid w:val="001F7BB4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val="x-none" w:eastAsia="x-none"/>
    </w:rPr>
  </w:style>
  <w:style w:type="numbering" w:customStyle="1" w:styleId="13">
    <w:name w:val="Статья / Раздел13"/>
    <w:basedOn w:val="a4"/>
    <w:next w:val="a0"/>
    <w:semiHidden/>
    <w:rsid w:val="001F7BB4"/>
    <w:pPr>
      <w:numPr>
        <w:numId w:val="4"/>
      </w:numPr>
    </w:pPr>
  </w:style>
  <w:style w:type="paragraph" w:styleId="afe">
    <w:name w:val="caption"/>
    <w:basedOn w:val="a1"/>
    <w:next w:val="a1"/>
    <w:uiPriority w:val="35"/>
    <w:semiHidden/>
    <w:unhideWhenUsed/>
    <w:qFormat/>
    <w:rsid w:val="001F7BB4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numbering" w:styleId="a0">
    <w:name w:val="Outline List 3"/>
    <w:basedOn w:val="a4"/>
    <w:uiPriority w:val="99"/>
    <w:unhideWhenUsed/>
    <w:rsid w:val="001F7BB4"/>
    <w:pPr>
      <w:numPr>
        <w:numId w:val="6"/>
      </w:numPr>
    </w:pPr>
  </w:style>
  <w:style w:type="numbering" w:customStyle="1" w:styleId="23">
    <w:name w:val="Нет списка2"/>
    <w:next w:val="a4"/>
    <w:uiPriority w:val="99"/>
    <w:semiHidden/>
    <w:unhideWhenUsed/>
    <w:qFormat/>
    <w:rsid w:val="001F7BB4"/>
  </w:style>
  <w:style w:type="table" w:customStyle="1" w:styleId="113">
    <w:name w:val="Сетка таблицы11"/>
    <w:basedOn w:val="a3"/>
    <w:next w:val="a9"/>
    <w:uiPriority w:val="59"/>
    <w:rsid w:val="001F7BB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Статья / Раздел131"/>
    <w:basedOn w:val="a4"/>
    <w:next w:val="a0"/>
    <w:semiHidden/>
    <w:rsid w:val="001F7BB4"/>
  </w:style>
  <w:style w:type="numbering" w:customStyle="1" w:styleId="19">
    <w:name w:val="Статья / Раздел1"/>
    <w:basedOn w:val="a4"/>
    <w:next w:val="a0"/>
    <w:uiPriority w:val="99"/>
    <w:semiHidden/>
    <w:unhideWhenUsed/>
    <w:rsid w:val="001F7BB4"/>
  </w:style>
  <w:style w:type="paragraph" w:customStyle="1" w:styleId="ConsPlusTitle">
    <w:name w:val="ConsPlusTitle"/>
    <w:rsid w:val="001F7B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f">
    <w:name w:val="Title"/>
    <w:basedOn w:val="a1"/>
    <w:link w:val="aff0"/>
    <w:qFormat/>
    <w:rsid w:val="001F7BB4"/>
    <w:pPr>
      <w:spacing w:after="0" w:line="300" w:lineRule="auto"/>
      <w:ind w:left="927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0">
    <w:name w:val="Название Знак"/>
    <w:basedOn w:val="a2"/>
    <w:link w:val="aff"/>
    <w:rsid w:val="001F7BB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F7BB4"/>
    <w:pPr>
      <w:numPr>
        <w:numId w:val="7"/>
      </w:numPr>
      <w:tabs>
        <w:tab w:val="clear" w:pos="360"/>
      </w:tabs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20">
    <w:name w:val="S_Заголовок 2"/>
    <w:basedOn w:val="2"/>
    <w:rsid w:val="001F7BB4"/>
    <w:pPr>
      <w:keepLines/>
      <w:numPr>
        <w:ilvl w:val="0"/>
        <w:numId w:val="0"/>
      </w:numPr>
      <w:tabs>
        <w:tab w:val="num" w:pos="360"/>
      </w:tabs>
      <w:spacing w:before="200" w:after="0" w:line="240" w:lineRule="auto"/>
      <w:jc w:val="both"/>
    </w:pPr>
    <w:rPr>
      <w:rFonts w:ascii="Calibri Light" w:hAnsi="Calibri Light"/>
      <w:i w:val="0"/>
      <w:iCs w:val="0"/>
      <w:color w:val="5B9BD5"/>
      <w:sz w:val="26"/>
      <w:szCs w:val="26"/>
      <w:lang w:eastAsia="ru-RU"/>
    </w:rPr>
  </w:style>
  <w:style w:type="paragraph" w:customStyle="1" w:styleId="S3">
    <w:name w:val="S_Заголовок 3"/>
    <w:basedOn w:val="3"/>
    <w:rsid w:val="001F7BB4"/>
    <w:p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F7BB4"/>
    <w:pPr>
      <w:numPr>
        <w:ilvl w:val="0"/>
        <w:numId w:val="0"/>
      </w:numPr>
      <w:tabs>
        <w:tab w:val="num" w:pos="360"/>
      </w:tabs>
      <w:suppressAutoHyphens/>
      <w:spacing w:line="240" w:lineRule="auto"/>
      <w:ind w:left="864" w:hanging="144"/>
    </w:pPr>
    <w:rPr>
      <w:lang w:val="x-none" w:eastAsia="ar-SA"/>
    </w:rPr>
  </w:style>
  <w:style w:type="numbering" w:customStyle="1" w:styleId="1ai11">
    <w:name w:val="1 / a / i11"/>
    <w:basedOn w:val="a4"/>
    <w:next w:val="1ai"/>
    <w:semiHidden/>
    <w:rsid w:val="001F7BB4"/>
    <w:pPr>
      <w:numPr>
        <w:numId w:val="7"/>
      </w:numPr>
    </w:pPr>
  </w:style>
  <w:style w:type="numbering" w:styleId="1ai">
    <w:name w:val="Outline List 1"/>
    <w:basedOn w:val="a4"/>
    <w:uiPriority w:val="99"/>
    <w:qFormat/>
    <w:rsid w:val="001F7BB4"/>
    <w:pPr>
      <w:numPr>
        <w:numId w:val="5"/>
      </w:numPr>
    </w:pPr>
  </w:style>
  <w:style w:type="paragraph" w:styleId="aff1">
    <w:name w:val="List Bullet"/>
    <w:basedOn w:val="a1"/>
    <w:autoRedefine/>
    <w:rsid w:val="001F7BB4"/>
    <w:pPr>
      <w:tabs>
        <w:tab w:val="num" w:pos="2149"/>
      </w:tabs>
      <w:spacing w:after="0" w:line="360" w:lineRule="auto"/>
      <w:ind w:left="2149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">
    <w:name w:val="S_Маркированный"/>
    <w:basedOn w:val="aff1"/>
    <w:link w:val="S6"/>
    <w:qFormat/>
    <w:rsid w:val="001F7BB4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F7BB4"/>
    <w:pPr>
      <w:numPr>
        <w:numId w:val="8"/>
      </w:numPr>
    </w:pPr>
  </w:style>
  <w:style w:type="paragraph" w:customStyle="1" w:styleId="aff2">
    <w:name w:val="Табличный_заголовки"/>
    <w:basedOn w:val="a1"/>
    <w:qFormat/>
    <w:rsid w:val="001F7BB4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</w:rPr>
  </w:style>
  <w:style w:type="paragraph" w:customStyle="1" w:styleId="aff3">
    <w:name w:val="Табличный_центр"/>
    <w:basedOn w:val="a1"/>
    <w:qFormat/>
    <w:rsid w:val="001F7BB4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ff4">
    <w:name w:val="Знак Знак Знак Знак Знак Знак Знак Знак Знак Знак"/>
    <w:basedOn w:val="a1"/>
    <w:rsid w:val="001F7BB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F7BB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1a">
    <w:name w:val="Красный1"/>
    <w:rsid w:val="001F7BB4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F7BB4"/>
    <w:rPr>
      <w:rFonts w:ascii="Times New Roman" w:eastAsia="Times New Roman" w:hAnsi="Times New Roman" w:cs="Times New Roman"/>
      <w:sz w:val="24"/>
      <w:szCs w:val="24"/>
    </w:rPr>
  </w:style>
  <w:style w:type="character" w:styleId="aff5">
    <w:name w:val="Subtle Emphasis"/>
    <w:uiPriority w:val="19"/>
    <w:qFormat/>
    <w:rsid w:val="001F7BB4"/>
    <w:rPr>
      <w:i/>
      <w:iCs/>
      <w:color w:val="5A5A5A"/>
    </w:rPr>
  </w:style>
  <w:style w:type="paragraph" w:customStyle="1" w:styleId="aff6">
    <w:name w:val="Табличный"/>
    <w:basedOn w:val="a1"/>
    <w:rsid w:val="001F7BB4"/>
    <w:pPr>
      <w:keepNext/>
      <w:widowControl w:val="0"/>
      <w:spacing w:before="60" w:after="6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paragraph" w:customStyle="1" w:styleId="aff7">
    <w:name w:val="Табличный_слева"/>
    <w:basedOn w:val="a1"/>
    <w:qFormat/>
    <w:rsid w:val="001F7BB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71">
    <w:name w:val="toc 7"/>
    <w:basedOn w:val="a1"/>
    <w:next w:val="a1"/>
    <w:autoRedefine/>
    <w:rsid w:val="001F7BB4"/>
    <w:pPr>
      <w:suppressAutoHyphens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Стиль Основной текст"/>
    <w:basedOn w:val="a1"/>
    <w:rsid w:val="001F7BB4"/>
    <w:pPr>
      <w:suppressAutoHyphens/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Style19">
    <w:name w:val="Style19"/>
    <w:basedOn w:val="a1"/>
    <w:rsid w:val="001F7BB4"/>
    <w:pPr>
      <w:widowControl w:val="0"/>
      <w:suppressAutoHyphens/>
      <w:autoSpaceDE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9">
    <w:name w:val="toa heading"/>
    <w:basedOn w:val="10"/>
    <w:next w:val="a1"/>
    <w:rsid w:val="001F7BB4"/>
    <w:pPr>
      <w:keepLines/>
      <w:spacing w:before="480" w:line="360" w:lineRule="auto"/>
      <w:jc w:val="left"/>
    </w:pPr>
    <w:rPr>
      <w:rFonts w:ascii="Cambria" w:hAnsi="Cambria"/>
      <w:color w:val="365F91"/>
      <w:sz w:val="28"/>
      <w:szCs w:val="28"/>
      <w:lang w:eastAsia="zh-CN"/>
    </w:rPr>
  </w:style>
  <w:style w:type="paragraph" w:customStyle="1" w:styleId="Default">
    <w:name w:val="Default"/>
    <w:rsid w:val="001F7BB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1F7BB4"/>
    <w:pPr>
      <w:numPr>
        <w:numId w:val="9"/>
      </w:numPr>
      <w:tabs>
        <w:tab w:val="clear" w:pos="2149"/>
        <w:tab w:val="left" w:pos="1080"/>
      </w:tabs>
      <w:suppressAutoHyphens/>
      <w:spacing w:after="0" w:line="360" w:lineRule="auto"/>
      <w:ind w:left="0" w:firstLine="0"/>
      <w:jc w:val="both"/>
    </w:pPr>
    <w:rPr>
      <w:rFonts w:ascii="Times New Roman" w:eastAsia="Times New Roman" w:hAnsi="Times New Roman" w:cs="Times New Roman"/>
      <w:color w:val="333399"/>
      <w:w w:val="109"/>
      <w:sz w:val="24"/>
      <w:szCs w:val="24"/>
      <w:lang w:eastAsia="zh-CN"/>
    </w:rPr>
  </w:style>
  <w:style w:type="paragraph" w:customStyle="1" w:styleId="affa">
    <w:name w:val="Табличный_по ширине"/>
    <w:basedOn w:val="aff7"/>
    <w:rsid w:val="001F7BB4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1F7BB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ffb">
    <w:name w:val="Содержимое таблицы"/>
    <w:basedOn w:val="a1"/>
    <w:qFormat/>
    <w:rsid w:val="001F7BB4"/>
    <w:pPr>
      <w:suppressLineNumbers/>
    </w:pPr>
    <w:rPr>
      <w:rFonts w:eastAsia="Calibri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1F7BB4"/>
    <w:rPr>
      <w:color w:val="0563C1"/>
      <w:u w:val="single"/>
    </w:rPr>
  </w:style>
  <w:style w:type="character" w:styleId="affc">
    <w:name w:val="Strong"/>
    <w:uiPriority w:val="22"/>
    <w:qFormat/>
    <w:rsid w:val="001F7BB4"/>
    <w:rPr>
      <w:b/>
      <w:bCs/>
    </w:rPr>
  </w:style>
  <w:style w:type="character" w:customStyle="1" w:styleId="affd">
    <w:name w:val="Привязка сноски"/>
    <w:rsid w:val="001F7BB4"/>
    <w:rPr>
      <w:vertAlign w:val="superscript"/>
    </w:rPr>
  </w:style>
  <w:style w:type="character" w:customStyle="1" w:styleId="FootnoteCharacters">
    <w:name w:val="Footnote Characters"/>
    <w:qFormat/>
    <w:rsid w:val="001F7BB4"/>
    <w:rPr>
      <w:vertAlign w:val="superscript"/>
    </w:rPr>
  </w:style>
  <w:style w:type="character" w:customStyle="1" w:styleId="affe">
    <w:name w:val="Текст сноски Знак"/>
    <w:basedOn w:val="a2"/>
    <w:qFormat/>
    <w:rsid w:val="001F7B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1F7BB4"/>
  </w:style>
  <w:style w:type="character" w:customStyle="1" w:styleId="ListLabel2">
    <w:name w:val="ListLabel 2"/>
    <w:qFormat/>
    <w:rsid w:val="001F7BB4"/>
    <w:rPr>
      <w:rFonts w:eastAsia="Times New Roman" w:cs="Times New Roman"/>
    </w:rPr>
  </w:style>
  <w:style w:type="character" w:customStyle="1" w:styleId="ListLabel3">
    <w:name w:val="ListLabel 3"/>
    <w:qFormat/>
    <w:rsid w:val="001F7BB4"/>
    <w:rPr>
      <w:rFonts w:cs="Courier New"/>
    </w:rPr>
  </w:style>
  <w:style w:type="character" w:customStyle="1" w:styleId="ListLabel4">
    <w:name w:val="ListLabel 4"/>
    <w:qFormat/>
    <w:rsid w:val="001F7BB4"/>
    <w:rPr>
      <w:rFonts w:cs="Courier New"/>
    </w:rPr>
  </w:style>
  <w:style w:type="character" w:customStyle="1" w:styleId="ListLabel5">
    <w:name w:val="ListLabel 5"/>
    <w:qFormat/>
    <w:rsid w:val="001F7BB4"/>
    <w:rPr>
      <w:rFonts w:cs="Courier New"/>
    </w:rPr>
  </w:style>
  <w:style w:type="character" w:customStyle="1" w:styleId="ListLabel6">
    <w:name w:val="ListLabel 6"/>
    <w:qFormat/>
    <w:rsid w:val="001F7BB4"/>
    <w:rPr>
      <w:b/>
    </w:rPr>
  </w:style>
  <w:style w:type="character" w:customStyle="1" w:styleId="ListLabel7">
    <w:name w:val="ListLabel 7"/>
    <w:qFormat/>
    <w:rsid w:val="001F7BB4"/>
    <w:rPr>
      <w:rFonts w:cs="Courier New"/>
    </w:rPr>
  </w:style>
  <w:style w:type="character" w:customStyle="1" w:styleId="ListLabel8">
    <w:name w:val="ListLabel 8"/>
    <w:qFormat/>
    <w:rsid w:val="001F7BB4"/>
    <w:rPr>
      <w:rFonts w:cs="Courier New"/>
    </w:rPr>
  </w:style>
  <w:style w:type="character" w:customStyle="1" w:styleId="ListLabel9">
    <w:name w:val="ListLabel 9"/>
    <w:qFormat/>
    <w:rsid w:val="001F7BB4"/>
    <w:rPr>
      <w:rFonts w:cs="Courier New"/>
    </w:rPr>
  </w:style>
  <w:style w:type="character" w:customStyle="1" w:styleId="ListLabel10">
    <w:name w:val="ListLabel 10"/>
    <w:qFormat/>
    <w:rsid w:val="001F7BB4"/>
    <w:rPr>
      <w:rFonts w:cs="Symbol"/>
    </w:rPr>
  </w:style>
  <w:style w:type="character" w:customStyle="1" w:styleId="ListLabel11">
    <w:name w:val="ListLabel 11"/>
    <w:qFormat/>
    <w:rsid w:val="001F7BB4"/>
    <w:rPr>
      <w:rFonts w:eastAsia="Times New Roman" w:cs="Times New Roman"/>
    </w:rPr>
  </w:style>
  <w:style w:type="character" w:customStyle="1" w:styleId="ListLabel12">
    <w:name w:val="ListLabel 12"/>
    <w:qFormat/>
    <w:rsid w:val="001F7BB4"/>
    <w:rPr>
      <w:rFonts w:cs="Courier New"/>
    </w:rPr>
  </w:style>
  <w:style w:type="character" w:customStyle="1" w:styleId="ListLabel13">
    <w:name w:val="ListLabel 13"/>
    <w:qFormat/>
    <w:rsid w:val="001F7BB4"/>
    <w:rPr>
      <w:rFonts w:cs="Courier New"/>
    </w:rPr>
  </w:style>
  <w:style w:type="character" w:customStyle="1" w:styleId="ListLabel14">
    <w:name w:val="ListLabel 14"/>
    <w:qFormat/>
    <w:rsid w:val="001F7BB4"/>
    <w:rPr>
      <w:rFonts w:cs="Courier New"/>
    </w:rPr>
  </w:style>
  <w:style w:type="character" w:customStyle="1" w:styleId="ListLabel15">
    <w:name w:val="ListLabel 15"/>
    <w:qFormat/>
    <w:rsid w:val="001F7BB4"/>
    <w:rPr>
      <w:rFonts w:cs="Courier New"/>
    </w:rPr>
  </w:style>
  <w:style w:type="character" w:customStyle="1" w:styleId="ListLabel16">
    <w:name w:val="ListLabel 16"/>
    <w:qFormat/>
    <w:rsid w:val="001F7BB4"/>
    <w:rPr>
      <w:rFonts w:cs="Courier New"/>
    </w:rPr>
  </w:style>
  <w:style w:type="character" w:customStyle="1" w:styleId="ListLabel17">
    <w:name w:val="ListLabel 17"/>
    <w:qFormat/>
    <w:rsid w:val="001F7BB4"/>
    <w:rPr>
      <w:rFonts w:cs="Times New Roman"/>
    </w:rPr>
  </w:style>
  <w:style w:type="paragraph" w:customStyle="1" w:styleId="1b">
    <w:name w:val="Заголовок1"/>
    <w:basedOn w:val="a1"/>
    <w:next w:val="afa"/>
    <w:qFormat/>
    <w:rsid w:val="001F7BB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1c">
    <w:name w:val="index 1"/>
    <w:basedOn w:val="a1"/>
    <w:next w:val="a1"/>
    <w:autoRedefine/>
    <w:uiPriority w:val="99"/>
    <w:semiHidden/>
    <w:unhideWhenUsed/>
    <w:rsid w:val="001F7BB4"/>
    <w:pPr>
      <w:spacing w:after="0"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">
    <w:name w:val="Указатель1"/>
    <w:basedOn w:val="a1"/>
    <w:next w:val="afff"/>
    <w:qFormat/>
    <w:rsid w:val="001F7BB4"/>
    <w:pPr>
      <w:suppressLineNumbers/>
    </w:pPr>
    <w:rPr>
      <w:rFonts w:eastAsia="Calibri" w:cs="Lucida Sans"/>
      <w:lang w:eastAsia="en-US"/>
    </w:rPr>
  </w:style>
  <w:style w:type="paragraph" w:styleId="afff0">
    <w:name w:val="footnote text"/>
    <w:basedOn w:val="a1"/>
    <w:link w:val="1e"/>
    <w:rsid w:val="001F7B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e">
    <w:name w:val="Текст сноски Знак1"/>
    <w:basedOn w:val="a2"/>
    <w:link w:val="afff0"/>
    <w:rsid w:val="001F7BB4"/>
    <w:rPr>
      <w:rFonts w:ascii="Times New Roman" w:eastAsia="Times New Roman" w:hAnsi="Times New Roman" w:cs="Times New Roman"/>
      <w:sz w:val="20"/>
      <w:szCs w:val="20"/>
    </w:rPr>
  </w:style>
  <w:style w:type="paragraph" w:customStyle="1" w:styleId="220">
    <w:name w:val="Стиль полужирный По центру Слева:  2 см Справа:  2 см"/>
    <w:basedOn w:val="a1"/>
    <w:qFormat/>
    <w:rsid w:val="001F7BB4"/>
    <w:pPr>
      <w:suppressAutoHyphens/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paragraph" w:customStyle="1" w:styleId="afff1">
    <w:name w:val="Заголовок таблицы"/>
    <w:basedOn w:val="affb"/>
    <w:qFormat/>
    <w:rsid w:val="001F7BB4"/>
    <w:pPr>
      <w:jc w:val="center"/>
    </w:pPr>
    <w:rPr>
      <w:b/>
      <w:bCs/>
    </w:rPr>
  </w:style>
  <w:style w:type="numbering" w:customStyle="1" w:styleId="1ai11028">
    <w:name w:val="1 / a / i11028"/>
    <w:semiHidden/>
    <w:qFormat/>
    <w:rsid w:val="001F7BB4"/>
  </w:style>
  <w:style w:type="numbering" w:customStyle="1" w:styleId="34">
    <w:name w:val="Нет списка3"/>
    <w:uiPriority w:val="99"/>
    <w:semiHidden/>
    <w:unhideWhenUsed/>
    <w:qFormat/>
    <w:rsid w:val="001F7BB4"/>
  </w:style>
  <w:style w:type="numbering" w:customStyle="1" w:styleId="41">
    <w:name w:val="Нет списка4"/>
    <w:uiPriority w:val="99"/>
    <w:semiHidden/>
    <w:unhideWhenUsed/>
    <w:qFormat/>
    <w:rsid w:val="001F7BB4"/>
  </w:style>
  <w:style w:type="table" w:customStyle="1" w:styleId="24">
    <w:name w:val="Сетка таблицы2"/>
    <w:basedOn w:val="a3"/>
    <w:uiPriority w:val="39"/>
    <w:rsid w:val="001F7BB4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1F7BB4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Абзац списка1"/>
    <w:basedOn w:val="a1"/>
    <w:rsid w:val="001F7B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1F7BB4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bidi="ru-RU"/>
    </w:rPr>
  </w:style>
  <w:style w:type="paragraph" w:customStyle="1" w:styleId="25">
    <w:name w:val="Абзац списка2"/>
    <w:basedOn w:val="a1"/>
    <w:rsid w:val="001F7B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Абзац списка3"/>
    <w:basedOn w:val="a1"/>
    <w:rsid w:val="001F7B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ff2">
    <w:name w:val="FollowedHyperlink"/>
    <w:basedOn w:val="a2"/>
    <w:uiPriority w:val="99"/>
    <w:semiHidden/>
    <w:unhideWhenUsed/>
    <w:rsid w:val="001F7BB4"/>
    <w:rPr>
      <w:color w:val="800080" w:themeColor="followedHyperlink"/>
      <w:u w:val="single"/>
    </w:rPr>
  </w:style>
  <w:style w:type="paragraph" w:styleId="afa">
    <w:name w:val="Body Text"/>
    <w:basedOn w:val="a1"/>
    <w:link w:val="1f0"/>
    <w:uiPriority w:val="1"/>
    <w:unhideWhenUsed/>
    <w:qFormat/>
    <w:rsid w:val="001F7BB4"/>
    <w:pPr>
      <w:spacing w:after="120"/>
    </w:pPr>
  </w:style>
  <w:style w:type="character" w:customStyle="1" w:styleId="1f0">
    <w:name w:val="Основной текст Знак1"/>
    <w:basedOn w:val="a2"/>
    <w:link w:val="afa"/>
    <w:uiPriority w:val="99"/>
    <w:semiHidden/>
    <w:rsid w:val="001F7BB4"/>
  </w:style>
  <w:style w:type="paragraph" w:styleId="afff">
    <w:name w:val="index heading"/>
    <w:basedOn w:val="a1"/>
    <w:next w:val="1c"/>
    <w:uiPriority w:val="99"/>
    <w:semiHidden/>
    <w:unhideWhenUsed/>
    <w:rsid w:val="001F7BB4"/>
    <w:rPr>
      <w:rFonts w:asciiTheme="majorHAnsi" w:eastAsiaTheme="majorEastAsia" w:hAnsiTheme="majorHAnsi" w:cstheme="majorBidi"/>
      <w:b/>
      <w:bCs/>
    </w:rPr>
  </w:style>
  <w:style w:type="numbering" w:customStyle="1" w:styleId="52">
    <w:name w:val="Нет списка5"/>
    <w:next w:val="a4"/>
    <w:uiPriority w:val="99"/>
    <w:semiHidden/>
    <w:unhideWhenUsed/>
    <w:rsid w:val="00AB06E6"/>
  </w:style>
  <w:style w:type="table" w:customStyle="1" w:styleId="42">
    <w:name w:val="Сетка таблицы4"/>
    <w:basedOn w:val="a3"/>
    <w:next w:val="a9"/>
    <w:uiPriority w:val="59"/>
    <w:rsid w:val="00AB0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4"/>
    <w:semiHidden/>
    <w:unhideWhenUsed/>
    <w:rsid w:val="00AB06E6"/>
  </w:style>
  <w:style w:type="numbering" w:customStyle="1" w:styleId="11111131">
    <w:name w:val="1 / 1.1 / 1.1.131"/>
    <w:rsid w:val="00AB06E6"/>
    <w:pPr>
      <w:numPr>
        <w:numId w:val="10"/>
      </w:numPr>
    </w:pPr>
  </w:style>
  <w:style w:type="numbering" w:customStyle="1" w:styleId="132">
    <w:name w:val="Статья / Раздел132"/>
    <w:basedOn w:val="a4"/>
    <w:next w:val="a0"/>
    <w:semiHidden/>
    <w:rsid w:val="00AB06E6"/>
    <w:pPr>
      <w:numPr>
        <w:numId w:val="14"/>
      </w:numPr>
    </w:pPr>
  </w:style>
  <w:style w:type="numbering" w:customStyle="1" w:styleId="26">
    <w:name w:val="Статья / Раздел2"/>
    <w:basedOn w:val="a4"/>
    <w:next w:val="a0"/>
    <w:uiPriority w:val="99"/>
    <w:semiHidden/>
    <w:unhideWhenUsed/>
    <w:rsid w:val="00AB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273F1-46EA-4B11-9C77-E1829B2BA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23</Pages>
  <Words>3620</Words>
  <Characters>20638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39</cp:revision>
  <cp:lastPrinted>2024-10-14T06:53:00Z</cp:lastPrinted>
  <dcterms:created xsi:type="dcterms:W3CDTF">2020-12-18T11:22:00Z</dcterms:created>
  <dcterms:modified xsi:type="dcterms:W3CDTF">2026-06-01T06:49:00Z</dcterms:modified>
</cp:coreProperties>
</file>